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Senior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Dynamic and results-driven software engineer with over 10 years of experience in designing and developing high-performance web applications in the fintech space. Expertise in creating responsive user interfaces and robust backend services using industry-standard frameworks and technologies. Adept at API integrations and passionate about delivering exceptional user experiences with a focus on security and compliance.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Frontend Technologies</w:t>
      </w:r>
      <w:r>
        <w:rPr>
          <w:rFonts w:eastAsia="Arial" w:cs="Arial"/>
          <w:bCs/>
        </w:rPr>
        <w:t xml:space="preserve">: React, Angular, Vue.js, Next.js, HTML5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Backend Technologies</w:t>
      </w:r>
      <w:r>
        <w:rPr>
          <w:rFonts w:eastAsia="Arial" w:cs="Arial"/>
          <w:bCs/>
        </w:rPr>
        <w:t xml:space="preserve">: Node.js, Express, Python, Java, Ruby on Rails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Testing &amp; DevOps Tools</w:t>
      </w:r>
      <w:r>
        <w:rPr>
          <w:rFonts w:eastAsia="Arial" w:cs="Arial"/>
          <w:bCs/>
        </w:rPr>
        <w:t xml:space="preserve">: JUnit, Jest, Mocha, Cypress, Git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Databases</w:t>
      </w:r>
      <w:r>
        <w:rPr>
          <w:rFonts w:eastAsia="Arial" w:cs="Arial"/>
          <w:bCs/>
        </w:rPr>
        <w:t xml:space="preserve">: MongoDB, PostgreSQL, MySQL, Redis, Firebase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Styling &amp; Responsiveness</w:t>
      </w:r>
      <w:r>
        <w:rPr>
          <w:rFonts w:eastAsia="Arial" w:cs="Arial"/>
          <w:bCs/>
        </w:rPr>
        <w:t xml:space="preserve">: CSS3, Sass, Bootstrap, Tailwind CSS, Material-UI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State Management</w:t>
      </w:r>
      <w:r>
        <w:rPr>
          <w:rFonts w:eastAsia="Arial" w:cs="Arial"/>
          <w:bCs/>
        </w:rPr>
        <w:t xml:space="preserve">: Redux, Zustand, MobX, Recoil, Context API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APIs &amp; Protocols</w:t>
      </w:r>
      <w:r>
        <w:rPr>
          <w:rFonts w:eastAsia="Arial" w:cs="Arial"/>
          <w:bCs/>
        </w:rPr>
        <w:t xml:space="preserve">: RESTful APIs, GraphQL, SOAP, WebSockets, JWT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&amp; DevOps</w:t>
      </w:r>
      <w:r>
        <w:rPr>
          <w:rFonts w:eastAsia="Arial" w:cs="Arial"/>
          <w:bCs/>
        </w:rPr>
        <w:t xml:space="preserve">: AWS, Docker, Kubernetes, CI/CD, Heroku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&amp; Compliance</w:t>
      </w:r>
      <w:r>
        <w:rPr>
          <w:rFonts w:eastAsia="Arial" w:cs="Arial"/>
          <w:bCs/>
        </w:rPr>
        <w:t xml:space="preserve">: PCI DSS, OWASP, XSS Prevention, CSRF Protection, Data Encryption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Senior Software Engineer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&gt; Developed and maintained user-centric </w:t>
      </w:r>
      <w:r w:rsidRPr="00D93849">
        <w:rPr>
          <w:b/>
          <w:bCs/>
        </w:rPr>
        <w:t xml:space="preserve">frontend applications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using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Typescript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user experience for financial services platforms.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Led the design and implementation of reusable </w:t>
      </w:r>
      <w:r w:rsidRPr="00D93849">
        <w:rPr>
          <w:b/>
          <w:bCs/>
        </w:rPr>
        <w:t xml:space="preserve">component libraries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ensuring consistency and performance across multiple projects in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Integrated </w:t>
      </w:r>
      <w:r w:rsidRPr="00D93849">
        <w:rPr>
          <w:b/>
          <w:bCs/>
        </w:rPr>
        <w:t xml:space="preserve">Third-Party 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data processing and payment mechanisms, ensuring efficient API communication and data flow.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Collaborated with cross-functional teams to build secure </w:t>
      </w:r>
      <w:r w:rsidRPr="00D93849">
        <w:rPr>
          <w:b/>
          <w:bCs/>
        </w:rPr>
        <w:t xml:space="preserve">white-label UI components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that comply with </w:t>
      </w:r>
      <w:r w:rsidRPr="00D93849">
        <w:rPr>
          <w:b/>
          <w:bCs/>
        </w:rPr>
        <w:t xml:space="preserve">PCI DSS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standards.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Mentored junior engineers by conducting code reviews and establishing best practices for clean and maintainable code in </w:t>
      </w:r>
      <w:r w:rsidRPr="00D93849">
        <w:rPr>
          <w:b/>
          <w:bCs/>
        </w:rPr>
        <w:t xml:space="preserve">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Championed the adoption of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state management, improving data handling efficiency across the application's lifecycle.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Contributed to optimizing the performance of applications by implementing advanced </w:t>
      </w:r>
      <w:r w:rsidRPr="00D93849">
        <w:rPr>
          <w:b/>
          <w:bCs/>
        </w:rPr>
        <w:t xml:space="preserve">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 for responsive design and cross-browser compatibility.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Participated in daily stand-ups and sprint planning to enhance Agile practices within the engineering team, focusing on delivery timelines.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Focused on building secure applications by embedding </w:t>
      </w:r>
      <w:r w:rsidRPr="00D93849">
        <w:rPr>
          <w:b/>
          <w:bCs/>
        </w:rPr>
        <w:t xml:space="preserve">web security principles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during the development lifecycle.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Implemented Comprehensive Unit and Integration tests using </w:t>
      </w:r>
      <w:r w:rsidRPr="00D93849">
        <w:rPr>
          <w:b/>
          <w:bCs/>
        </w:rPr>
        <w:t xml:space="preserve">Jest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Cypress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high-quality deliverables before deployment.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Enhanced accessibility features within the applications, ensuring compliance with WCAG standards and improving usability for diverse users.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Took ownership of the complete software development lifecycle, from inception through to deployment and maintenance of complex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Actively engaged with product and design teams to define project requirements, leading to successful product launches.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Documented technical processes and developed internal wikis to facilitate knowledge sharing and onboarding of new developers.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 &gt; Contributed to CI/CD pipelines utilizing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smoother application deployment and scaling.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&gt; Developed scalable applications in a </w:t>
      </w:r>
      <w:r w:rsidRPr="00D93849">
        <w:rPr>
          <w:b/>
          <w:bCs/>
        </w:rPr>
        <w:t xml:space="preserve">full-stack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environment utilizing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front-end interfaces and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backend services.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Successfully integrated multiple </w:t>
      </w:r>
      <w:r w:rsidRPr="00D93849">
        <w:rPr>
          <w:b/>
          <w:bCs/>
        </w:rPr>
        <w:t xml:space="preserve">APIs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payment processing and user management, enhancing operational efficiency and data accuracy.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Created embeddable payment forms and components leading to improved user onboarding and enhanced merchant experiences.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Wrote modular, reusable, and maintainable code with a focus on performance optimization in both </w:t>
      </w:r>
      <w:r w:rsidRPr="00D93849">
        <w:rPr>
          <w:b/>
          <w:bCs/>
        </w:rPr>
        <w:t xml:space="preserve">Node.js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Collaborated closely with product designers to build pixel-perfect and responsive components that meet user needs.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Fostered agile development practices, including sprint reviews and retrospectives that led to improved team dynamics and output.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Leveraged </w:t>
      </w:r>
      <w:r w:rsidRPr="00D93849">
        <w:rPr>
          <w:b/>
          <w:bCs/>
        </w:rPr>
        <w:t xml:space="preserve">Sass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Bootstrap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styling applications, ensuring a consistent look and feel while maximizing design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Researched and implemented effective </w:t>
      </w:r>
      <w:r w:rsidRPr="00D93849">
        <w:rPr>
          <w:b/>
          <w:bCs/>
        </w:rPr>
        <w:t xml:space="preserve">security practices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web applications, enhancing data protection against common vulnerabilities.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Implemented complex state management solutions using </w:t>
      </w:r>
      <w:r w:rsidRPr="00D93849">
        <w:rPr>
          <w:b/>
          <w:bCs/>
        </w:rPr>
        <w:t xml:space="preserve">Redux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smooth user interactions in larger-scale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Contributed to troubleshooting and resolving application issues quickly to minimize downtime and improve user satisfaction.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Designed and executed manuals for onboarding new technology stacks to facilitate smooth transitions within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 &gt; Actively participated in knowledge-sharing sessions, focusing on best practices for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development and architectural patterns.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&gt; Built dynamic and interactive web applications using </w:t>
      </w:r>
      <w:r w:rsidRPr="00733799">
        <w:rPr>
          <w:rFonts w:cs="Noto Sans Light"/>
          <w:b/>
          <w:bCs/>
        </w:rPr>
        <w:t xml:space="preserve">HTML5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and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cross-browser compatibility and responsive design.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Utilized </w:t>
      </w:r>
      <w:r w:rsidRPr="00733799">
        <w:rPr>
          <w:rFonts w:cs="Noto Sans Light"/>
          <w:b/>
          <w:bCs/>
        </w:rPr>
        <w:t xml:space="preserve">Vue.js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interactive user interfaces, working closely with product managers to translate requirements into technical designs.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Assisted in backend development with </w:t>
      </w:r>
      <w:r w:rsidRPr="00733799">
        <w:rPr>
          <w:rFonts w:cs="Noto Sans Light"/>
          <w:b/>
          <w:bCs/>
        </w:rPr>
        <w:t xml:space="preserve">Node.js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Express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creating secure RESTful APIs for data retrieval and user management.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Engaged in code reviews and contributed to maintaining high standards of software quality within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Developed various components and plugins to enhance the functionality of existing applications, boosting overall user experience.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Ensured data integrity and accuracy through effective </w:t>
      </w:r>
      <w:r w:rsidRPr="00733799">
        <w:rPr>
          <w:rFonts w:cs="Noto Sans Light"/>
          <w:b/>
          <w:bCs/>
        </w:rPr>
        <w:t xml:space="preserve">API integrations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performance monitoring.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Applied strong knowledge of </w:t>
      </w:r>
      <w:r w:rsidRPr="00733799">
        <w:rPr>
          <w:rFonts w:cs="Noto Sans Light"/>
          <w:b/>
          <w:bCs/>
        </w:rPr>
        <w:t xml:space="preserve">JSON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XML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handle data interchange between server-side and client-side architectures.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Supported database operations and maintenance using </w:t>
      </w:r>
      <w:r w:rsidRPr="00733799">
        <w:rPr>
          <w:rFonts w:cs="Noto Sans Light"/>
          <w:b/>
          <w:bCs/>
        </w:rPr>
        <w:t xml:space="preserve">MongoDB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ensuring data is clean and properly indexed for performance. 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Championed quality assurance practices, performing debugging and utilizing </w:t>
      </w:r>
      <w:r w:rsidRPr="00733799">
        <w:rPr>
          <w:rFonts w:cs="Noto Sans Light"/>
          <w:b/>
          <w:bCs/>
        </w:rPr>
        <w:t xml:space="preserve">Jest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unit testing.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&gt; Collaborated with team members on defining technical specifications and creating technical documentation for development processes.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