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software engineer with over 10 years of experience in developing large-scale distributed systems. Deep expertise in ensuring system correctness and building infrastructure for cross-team integration, with a strong focus on financial integrity and real-time data enforcement in blockchain technology.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Golang, Ruby, Python, JavaScript, Java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Infrastructure</w:t>
      </w:r>
      <w:r>
        <w:rPr>
          <w:rFonts w:eastAsia="Arial" w:cs="Arial"/>
          <w:bCs/>
        </w:rPr>
        <w:t xml:space="preserve">: Kafka, Flink, Spark, Postgres, MongoDB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&amp; DevOps</w:t>
      </w:r>
      <w:r>
        <w:rPr>
          <w:rFonts w:eastAsia="Arial" w:cs="Arial"/>
          <w:bCs/>
        </w:rPr>
        <w:t xml:space="preserve">: Docker, Kubernetes, AWS, Azure, Terraform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&amp; Machine Learning</w:t>
      </w:r>
      <w:r>
        <w:rPr>
          <w:rFonts w:eastAsia="Arial" w:cs="Arial"/>
          <w:bCs/>
        </w:rPr>
        <w:t xml:space="preserve">: Generative AI, Machine Learning, Predictive Modeling, TensorFlow, PyTorch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Blockchain &amp; Cryptography</w:t>
      </w:r>
      <w:r>
        <w:rPr>
          <w:rFonts w:eastAsia="Arial" w:cs="Arial"/>
          <w:bCs/>
        </w:rPr>
        <w:t xml:space="preserve">: Ethereum, Smart Contracts, Web3, Cryptography, dApps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a </w:t>
      </w:r>
      <w:r w:rsidRPr="00D93849">
        <w:rPr>
          <w:b/>
          <w:bCs/>
        </w:rPr>
        <w:t xml:space="preserve">real-time invariant enforcement system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financial correctness for cross-team fund flows.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core platform architecture, enhancing the </w:t>
      </w:r>
      <w:r w:rsidRPr="00D93849">
        <w:rPr>
          <w:b/>
          <w:bCs/>
        </w:rPr>
        <w:t xml:space="preserve">detection engine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invariant framework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improved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AI guardrails incorporating </w:t>
      </w:r>
      <w:r w:rsidRPr="00D93849">
        <w:rPr>
          <w:b/>
          <w:bCs/>
        </w:rPr>
        <w:t xml:space="preserve">predictive consistency models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proactively detect and flag deviations at initiation stages.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tooling for partner teams that simplifies the onboarding process for their fund flows using </w:t>
      </w:r>
      <w:r w:rsidRPr="00D93849">
        <w:rPr>
          <w:b/>
          <w:bCs/>
        </w:rPr>
        <w:t xml:space="preserve">data infrastructure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principles.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Built components with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containerization and deployment, ensuring compatibility across multiple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developers in best practices, focusing on </w:t>
      </w:r>
      <w:r w:rsidRPr="00D93849">
        <w:rPr>
          <w:b/>
          <w:bCs/>
        </w:rPr>
        <w:t xml:space="preserve">correctness models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the importance of system behavior consistency over mere functionality.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Operated models in production environments to validate assumptions, maintaining high standards for </w:t>
      </w:r>
      <w:r w:rsidRPr="00D93849">
        <w:rPr>
          <w:b/>
          <w:bCs/>
        </w:rPr>
        <w:t xml:space="preserve">platform-level infrastructure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used across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continuous integration and continuous deployment (CI/CD) practices using tools like </w:t>
      </w:r>
      <w:r w:rsidRPr="00D93849">
        <w:rPr>
          <w:b/>
          <w:bCs/>
        </w:rPr>
        <w:t xml:space="preserve">GitLab 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directly with security teams to implement robust </w:t>
      </w:r>
      <w:r w:rsidRPr="00D93849">
        <w:rPr>
          <w:b/>
          <w:bCs/>
        </w:rPr>
        <w:t xml:space="preserve">cryptography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measures for sensitive financial transactions.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cross-functional teams to streamline </w:t>
      </w:r>
      <w:r w:rsidRPr="00D93849">
        <w:rPr>
          <w:b/>
          <w:bCs/>
        </w:rPr>
        <w:t xml:space="preserve">financial systems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improving reconciliation processes continuously.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workshops to familiarize teams with emerging </w:t>
      </w:r>
      <w:r w:rsidRPr="00D93849">
        <w:rPr>
          <w:b/>
          <w:bCs/>
        </w:rPr>
        <w:t xml:space="preserve">blockchain technologies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their integration into existing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stream processing frameworks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like </w:t>
      </w:r>
      <w:r w:rsidRPr="00D93849">
        <w:rPr>
          <w:b/>
          <w:bCs/>
        </w:rPr>
        <w:t xml:space="preserve">Apache Flink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handle large volumes of transaction data in real-time.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Regularly applied </w:t>
      </w:r>
      <w:r w:rsidRPr="00D93849">
        <w:rPr>
          <w:b/>
          <w:bCs/>
        </w:rPr>
        <w:t xml:space="preserve">human-in-the-loop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the efficiency and effectiveness of decision-making related to financial integrity.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Crafted and optimized </w:t>
      </w:r>
      <w:r w:rsidRPr="00D93849">
        <w:rPr>
          <w:b/>
          <w:bCs/>
        </w:rPr>
        <w:t xml:space="preserve">database schemas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 both </w:t>
      </w:r>
      <w:r w:rsidRPr="00D93849">
        <w:rPr>
          <w:b/>
          <w:bCs/>
        </w:rPr>
        <w:t xml:space="preserve">Postgres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DynamoDB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structured and unstructured data storage requirements.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technical efforts closely aligned with project deliverables focusing on lowering latency in data processing and accuracy of financial reporting.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Architected a </w:t>
      </w:r>
      <w:r w:rsidRPr="00D93849">
        <w:rPr>
          <w:b/>
          <w:bCs/>
        </w:rPr>
        <w:t xml:space="preserve">Scalable Financial System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that managed transactions and compliance checks in real-time across multiple services.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backend services using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Ruby on Rails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system performance and load handling capacities.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Kafka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real-time data streaming, ensuring data integrity and minimizing processing latencies within payment systems.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migrating legacy systems to microservices architecture utilizing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deployment cycles.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a library to interface with financial APIs ensuring seamless data ingestion and export across platforms utilizing </w:t>
      </w:r>
      <w:r w:rsidRPr="00D93849">
        <w:rPr>
          <w:b/>
          <w:bCs/>
        </w:rPr>
        <w:t xml:space="preserve">Golang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frontend engineering teams to create APIs that enabled reliable and secure </w:t>
      </w:r>
      <w:r w:rsidRPr="00D93849">
        <w:rPr>
          <w:b/>
          <w:bCs/>
        </w:rPr>
        <w:t xml:space="preserve">data transactions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with users.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Built batch processing jobs with </w:t>
      </w:r>
      <w:r w:rsidRPr="00D93849">
        <w:rPr>
          <w:b/>
          <w:bCs/>
        </w:rPr>
        <w:t xml:space="preserve">Apache Spark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analyze historical transaction data, producing actionable insights.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Employed best practices for </w:t>
      </w:r>
      <w:r w:rsidRPr="00D93849">
        <w:rPr>
          <w:b/>
          <w:bCs/>
        </w:rPr>
        <w:t xml:space="preserve">cloud deployment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resource management on platforms like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Azure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conducted performance tests using </w:t>
      </w:r>
      <w:r w:rsidRPr="00D93849">
        <w:rPr>
          <w:b/>
          <w:bCs/>
        </w:rPr>
        <w:t xml:space="preserve">JMeter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pinpoint bottlenecks in system interactions and data flows.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Gained experience utilizing </w:t>
      </w:r>
      <w:r w:rsidRPr="00D93849">
        <w:rPr>
          <w:b/>
          <w:bCs/>
        </w:rPr>
        <w:t xml:space="preserve">Postgres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diverse data storage solutions supporting various product features.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Agile ceremonies to ensure timely delivery of software features and optimizations.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backend processing for complex transactions employing advanced algorithms and data structures for efficient retrieval.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a team developing initial </w:t>
      </w:r>
      <w:r w:rsidRPr="00733799">
        <w:rPr>
          <w:rFonts w:cs="Noto Sans Light"/>
          <w:b/>
          <w:bCs/>
        </w:rPr>
        <w:t xml:space="preserve">web applications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using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Ruby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as part of a startup environment.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RESTful APIs for mobile applications ensuring responsive and efficient data exchange using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Express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frameworks.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maintaining cloud infrastructure using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services growing familiarity with deployment workflows.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database maintenance and troubleshooting tasks using </w:t>
      </w:r>
      <w:r w:rsidRPr="00733799">
        <w:rPr>
          <w:rFonts w:cs="Noto Sans Light"/>
          <w:b/>
          <w:bCs/>
        </w:rPr>
        <w:t xml:space="preserve">MySQL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MongoDB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operational excellence.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code reviews and contributed to team discussions regarding systematic improvements to enhance reliability and efficiency.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Familiarized with CI/CD practices, contributing to automation scripts using </w:t>
      </w:r>
      <w:r w:rsidRPr="00733799">
        <w:rPr>
          <w:rFonts w:cs="Noto Sans Light"/>
          <w:b/>
          <w:bCs/>
        </w:rPr>
        <w:t xml:space="preserve">Jenkins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workflows for source control.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closely with QA teams to ensure robust testing methodologies were in place for all code delivered for production use.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various development projects, increasing expertise in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container management in local and cloud environments.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and maintained internal tooling for development purposes, leveraging skills in </w:t>
      </w:r>
      <w:r w:rsidRPr="00733799">
        <w:rPr>
          <w:rFonts w:cs="Noto Sans Light"/>
          <w:b/>
          <w:bCs/>
        </w:rPr>
        <w:t xml:space="preserve">Golang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help build lightweight solutions.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Expanded knowledge in operational principles of financial transactions, gaining experience in </w:t>
      </w:r>
      <w:r w:rsidRPr="00733799">
        <w:rPr>
          <w:rFonts w:cs="Noto Sans Light"/>
          <w:b/>
          <w:bCs/>
        </w:rPr>
        <w:t xml:space="preserve">payment processing systems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