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otnotes.xml" ContentType="application/vnd.openxmlformats-officedocument.wordprocessingml.footnotes+xml"/>
  <Override PartName="/word/glossary/endnotes.xml" ContentType="application/vnd.openxmlformats-officedocument.wordprocessingml.endnote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FDEDA32" w14:textId="00484B77" w:rsidR="00F94C64" w:rsidRDefault="00F94C64" w:rsidP="00F94C64">
      <w:pPr>
        <w:pStyle w:val="Title"/>
        <w:rPr>
          <w:b w:val="0"/>
          <w:bCs w:val="0"/>
        </w:rPr>
      </w:pPr>
      <w:bookmarkStart w:id="0" w:name="_Hlk167980134"/>
      <w:r w:rsidRPr="00252159">
        <w:rPr>
          <w:b w:val="0"/>
          <w:bCs w:val="0"/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188CB946" wp14:editId="2ED8ED22">
                <wp:simplePos x="0" y="0"/>
                <wp:positionH relativeFrom="margin">
                  <wp:posOffset>3362325</wp:posOffset>
                </wp:positionH>
                <wp:positionV relativeFrom="paragraph">
                  <wp:posOffset>114300</wp:posOffset>
                </wp:positionV>
                <wp:extent cx="3477260" cy="859790"/>
                <wp:effectExtent l="0" t="0" r="8890" b="0"/>
                <wp:wrapSquare wrapText="bothSides"/>
                <wp:docPr id="2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477260" cy="85979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0D1CDCF" w14:textId="77777777" w:rsidR="00BB76B0" w:rsidRDefault="00BB76B0" w:rsidP="008E75E3">
                            <w:pPr>
                              <w:widowControl w:val="0"/>
                              <w:spacing w:after="0" w:line="276" w:lineRule="auto"/>
                              <w:jc w:val="right"/>
                            </w:pPr>
                            <w:r w:rsidRPr="00BB76B0">
                              <w:t>Pearland, TX 77584</w:t>
                            </w:r>
                          </w:p>
                          <w:p w14:paraId="35F103B7" w14:textId="30B73DFD" w:rsidR="008E75E3" w:rsidRDefault="00F94C64" w:rsidP="008E75E3">
                            <w:pPr>
                              <w:widowControl w:val="0"/>
                              <w:spacing w:after="0" w:line="276" w:lineRule="auto"/>
                              <w:jc w:val="right"/>
                            </w:pPr>
                            <w:hyperlink r:id="rId12" w:history="1">
                              <w:r w:rsidRPr="00AA3E7A">
                                <w:rPr>
                                  <w:rStyle w:val="Hyperlink"/>
                                  <w:rFonts w:ascii="Noto Sans SemiBold" w:hAnsi="Noto Sans SemiBold" w:cs="Noto Sans SemiBold"/>
                                  <w:color w:val="auto"/>
                                  <w:u w:val="none"/>
                                </w:rPr>
                                <w:t>+1 (</w:t>
                              </w:r>
                              <w:r w:rsidR="00BB76B0" w:rsidRPr="00BB76B0">
                                <w:rPr>
                                  <w:rStyle w:val="Hyperlink"/>
                                  <w:rFonts w:ascii="Noto Sans SemiBold" w:hAnsi="Noto Sans SemiBold" w:cs="Noto Sans SemiBold"/>
                                  <w:color w:val="auto"/>
                                  <w:u w:val="none"/>
                                </w:rPr>
                                <w:t>713</w:t>
                              </w:r>
                              <w:r w:rsidRPr="00AA3E7A">
                                <w:rPr>
                                  <w:rStyle w:val="Hyperlink"/>
                                  <w:rFonts w:ascii="Noto Sans SemiBold" w:hAnsi="Noto Sans SemiBold" w:cs="Noto Sans SemiBold"/>
                                  <w:color w:val="auto"/>
                                  <w:u w:val="none"/>
                                </w:rPr>
                                <w:t xml:space="preserve">) </w:t>
                              </w:r>
                              <w:r w:rsidR="00BB76B0" w:rsidRPr="00BB76B0">
                                <w:rPr>
                                  <w:rStyle w:val="Hyperlink"/>
                                  <w:rFonts w:ascii="Noto Sans SemiBold" w:hAnsi="Noto Sans SemiBold" w:cs="Noto Sans SemiBold"/>
                                  <w:color w:val="auto"/>
                                  <w:u w:val="none"/>
                                </w:rPr>
                                <w:t>487</w:t>
                              </w:r>
                              <w:r w:rsidR="00BB76B0">
                                <w:rPr>
                                  <w:rStyle w:val="Hyperlink"/>
                                  <w:rFonts w:ascii="Noto Sans SemiBold" w:hAnsi="Noto Sans SemiBold" w:cs="Noto Sans SemiBold"/>
                                  <w:color w:val="auto"/>
                                  <w:u w:val="none"/>
                                </w:rPr>
                                <w:t xml:space="preserve"> </w:t>
                              </w:r>
                              <w:r w:rsidR="00BB76B0" w:rsidRPr="00BB76B0">
                                <w:rPr>
                                  <w:rStyle w:val="Hyperlink"/>
                                  <w:rFonts w:ascii="Noto Sans SemiBold" w:hAnsi="Noto Sans SemiBold" w:cs="Noto Sans SemiBold"/>
                                  <w:color w:val="auto"/>
                                  <w:u w:val="none"/>
                                </w:rPr>
                                <w:t>9415</w:t>
                              </w:r>
                            </w:hyperlink>
                            <w:r w:rsidR="00685BE6" w:rsidRPr="00685BE6">
                              <w:t>‬</w:t>
                            </w:r>
                            <w:r w:rsidRPr="00AA3E7A">
                              <w:rPr>
                                <w:rFonts w:ascii="Noto Sans SemiBold" w:hAnsi="Noto Sans SemiBold" w:cs="Noto Sans SemiBold"/>
                              </w:rPr>
                              <w:t xml:space="preserve"> </w:t>
                            </w:r>
                          </w:p>
                          <w:p w14:paraId="1DDECFCB" w14:textId="0730195D" w:rsidR="0013719F" w:rsidRPr="008C5C37" w:rsidRDefault="008E75E3" w:rsidP="00150FFB">
                            <w:pPr>
                              <w:widowControl w:val="0"/>
                              <w:spacing w:after="0" w:line="276" w:lineRule="auto"/>
                              <w:jc w:val="right"/>
                              <w:rPr>
                                <w:b/>
                                <w:bCs/>
                              </w:rPr>
                            </w:pPr>
                            <w:r>
                              <w:t xml:space="preserve"> </w:t>
                            </w:r>
                            <w:hyperlink r:id="rId13" w:history="1">
                              <w:r w:rsidR="00BB76B0" w:rsidRPr="00346931">
                                <w:rPr>
                                  <w:rStyle w:val="Hyperlink"/>
                                  <w:b/>
                                  <w:bCs/>
                                </w:rPr>
                                <w:t>danieltupa1112@gmail.com</w:t>
                              </w:r>
                            </w:hyperlink>
                            <w:hyperlink r:id="rId14" w:history="1"/>
                            <w:r w:rsidR="001C2709">
                              <w:rPr>
                                <w:b/>
                                <w:bCs/>
                              </w:rPr>
                              <w:t xml:space="preserve"> </w:t>
                            </w:r>
                            <w:hyperlink r:id="rId15" w:history="1"/>
                            <w:r w:rsidR="0013719F">
                              <w:rPr>
                                <w:b/>
                                <w:bCs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rot="0" vert="horz" wrap="square" lIns="91440" tIns="45720" rIns="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188CB946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264.75pt;margin-top:9pt;width:273.8pt;height:67.7pt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" filled="f" stroked="f">
                <v:textbox inset=",,0">
                  <w:txbxContent>
                    <w:p w14:paraId="00D1CDCF" w14:textId="77777777" w:rsidR="00BB76B0" w:rsidRDefault="00BB76B0" w:rsidP="008E75E3">
                      <w:pPr>
                        <w:widowControl w:val="0"/>
                        <w:spacing w:after="0" w:line="276" w:lineRule="auto"/>
                        <w:jc w:val="right"/>
                      </w:pPr>
                      <w:r w:rsidRPr="00BB76B0">
                        <w:t>Pearland, TX 77584</w:t>
                      </w:r>
                    </w:p>
                    <w:p w14:paraId="35F103B7" w14:textId="30B73DFD" w:rsidR="008E75E3" w:rsidRDefault="00F94C64" w:rsidP="008E75E3">
                      <w:pPr>
                        <w:widowControl w:val="0"/>
                        <w:spacing w:after="0" w:line="276" w:lineRule="auto"/>
                        <w:jc w:val="right"/>
                      </w:pPr>
                      <w:hyperlink r:id="rId16" w:history="1">
                        <w:r w:rsidRPr="00AA3E7A">
                          <w:rPr>
                            <w:rStyle w:val="Hyperlink"/>
                            <w:rFonts w:ascii="Noto Sans SemiBold" w:hAnsi="Noto Sans SemiBold" w:cs="Noto Sans SemiBold"/>
                            <w:color w:val="auto"/>
                            <w:u w:val="none"/>
                          </w:rPr>
                          <w:t>+1 (</w:t>
                        </w:r>
                        <w:r w:rsidR="00BB76B0" w:rsidRPr="00BB76B0">
                          <w:rPr>
                            <w:rStyle w:val="Hyperlink"/>
                            <w:rFonts w:ascii="Noto Sans SemiBold" w:hAnsi="Noto Sans SemiBold" w:cs="Noto Sans SemiBold"/>
                            <w:color w:val="auto"/>
                            <w:u w:val="none"/>
                          </w:rPr>
                          <w:t>713</w:t>
                        </w:r>
                        <w:r w:rsidRPr="00AA3E7A">
                          <w:rPr>
                            <w:rStyle w:val="Hyperlink"/>
                            <w:rFonts w:ascii="Noto Sans SemiBold" w:hAnsi="Noto Sans SemiBold" w:cs="Noto Sans SemiBold"/>
                            <w:color w:val="auto"/>
                            <w:u w:val="none"/>
                          </w:rPr>
                          <w:t xml:space="preserve">) </w:t>
                        </w:r>
                        <w:r w:rsidR="00BB76B0" w:rsidRPr="00BB76B0">
                          <w:rPr>
                            <w:rStyle w:val="Hyperlink"/>
                            <w:rFonts w:ascii="Noto Sans SemiBold" w:hAnsi="Noto Sans SemiBold" w:cs="Noto Sans SemiBold"/>
                            <w:color w:val="auto"/>
                            <w:u w:val="none"/>
                          </w:rPr>
                          <w:t>487</w:t>
                        </w:r>
                        <w:r w:rsidR="00BB76B0">
                          <w:rPr>
                            <w:rStyle w:val="Hyperlink"/>
                            <w:rFonts w:ascii="Noto Sans SemiBold" w:hAnsi="Noto Sans SemiBold" w:cs="Noto Sans SemiBold"/>
                            <w:color w:val="auto"/>
                            <w:u w:val="none"/>
                          </w:rPr>
                          <w:t xml:space="preserve"> </w:t>
                        </w:r>
                        <w:r w:rsidR="00BB76B0" w:rsidRPr="00BB76B0">
                          <w:rPr>
                            <w:rStyle w:val="Hyperlink"/>
                            <w:rFonts w:ascii="Noto Sans SemiBold" w:hAnsi="Noto Sans SemiBold" w:cs="Noto Sans SemiBold"/>
                            <w:color w:val="auto"/>
                            <w:u w:val="none"/>
                          </w:rPr>
                          <w:t>9415</w:t>
                        </w:r>
                      </w:hyperlink>
                      <w:r w:rsidR="00685BE6" w:rsidRPr="00685BE6">
                        <w:t>‬</w:t>
                      </w:r>
                      <w:r w:rsidRPr="00AA3E7A">
                        <w:rPr>
                          <w:rFonts w:ascii="Noto Sans SemiBold" w:hAnsi="Noto Sans SemiBold" w:cs="Noto Sans SemiBold"/>
                        </w:rPr>
                        <w:t xml:space="preserve"> </w:t>
                      </w:r>
                    </w:p>
                    <w:p w14:paraId="1DDECFCB" w14:textId="0730195D" w:rsidR="0013719F" w:rsidRPr="008C5C37" w:rsidRDefault="008E75E3" w:rsidP="00150FFB">
                      <w:pPr>
                        <w:widowControl w:val="0"/>
                        <w:spacing w:after="0" w:line="276" w:lineRule="auto"/>
                        <w:jc w:val="right"/>
                        <w:rPr>
                          <w:b/>
                          <w:bCs/>
                        </w:rPr>
                      </w:pPr>
                      <w:r>
                        <w:t xml:space="preserve"> </w:t>
                      </w:r>
                      <w:hyperlink r:id="rId17" w:history="1">
                        <w:r w:rsidR="00BB76B0" w:rsidRPr="00346931">
                          <w:rPr>
                            <w:rStyle w:val="Hyperlink"/>
                            <w:b/>
                            <w:bCs/>
                          </w:rPr>
                          <w:t>danieltupa1112@gmail.com</w:t>
                        </w:r>
                      </w:hyperlink>
                      <w:hyperlink r:id="rId18" w:history="1"/>
                      <w:r w:rsidR="001C2709">
                        <w:rPr>
                          <w:b/>
                          <w:bCs/>
                        </w:rPr>
                        <w:t xml:space="preserve"> </w:t>
                      </w:r>
                      <w:hyperlink r:id="rId19" w:history="1"/>
                      <w:r w:rsidR="0013719F">
                        <w:rPr>
                          <w:b/>
                          <w:bCs/>
                        </w:rPr>
                        <w:t xml:space="preserve"> 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="00BB76B0">
        <w:rPr>
          <w:b w:val="0"/>
          <w:bCs w:val="0"/>
        </w:rPr>
        <w:t>DANIEL</w:t>
      </w:r>
      <w:r w:rsidR="008E75E3" w:rsidRPr="008E75E3">
        <w:rPr>
          <w:b w:val="0"/>
          <w:bCs w:val="0"/>
        </w:rPr>
        <w:t xml:space="preserve"> </w:t>
      </w:r>
      <w:r w:rsidR="00BB76B0">
        <w:rPr>
          <w:b w:val="0"/>
          <w:bCs w:val="0"/>
        </w:rPr>
        <w:t>TUPA</w:t>
      </w:r>
      <w:r w:rsidR="008E75E3" w:rsidRPr="008E75E3">
        <w:rPr>
          <w:b w:val="0"/>
          <w:bCs w:val="0"/>
        </w:rPr>
        <w:t xml:space="preserve"> </w:t>
      </w:r>
    </w:p>
    <w:p w14:paraId="2365A0B5" w14:textId="1DB8831E" w:rsidR="00F94C64" w:rsidRPr="00A376E5" w:rsidRDefault="00ED39B5" w:rsidP="00F94C64">
      <w:pPr>
        <w:pStyle w:val="NoSpacing"/>
        <w:rPr>
          <w:rFonts w:ascii="Noto Sans Light" w:hAnsi="Noto Sans Light" w:cs="Noto Sans Light"/>
          <w:b w:val="0"/>
          <w:color w:val="auto"/>
          <w:spacing w:val="20"/>
          <w:sz w:val="28"/>
          <w:szCs w:val="28"/>
        </w:rPr>
      </w:pPr>
      <w:r w:rsidRPr="00A376E5">
        <w:rPr>
          <w:rFonts w:ascii="Noto Sans Light" w:hAnsi="Noto Sans Light" w:cs="Noto Sans Light"/>
          <w:b w:val="0"/>
          <w:color w:val="auto"/>
          <w:spacing w:val="20"/>
          <w:sz w:val="28"/>
          <w:szCs w:val="28"/>
        </w:rPr>
        <w:t xml:space="preserve">Senior Software Engineer</w:t>
      </w:r>
      <w:r w:rsidR="00DC278C" w:rsidRPr="00A376E5">
        <w:rPr>
          <w:rFonts w:ascii="Noto Sans Light" w:hAnsi="Noto Sans Light" w:cs="Noto Sans Light"/>
          <w:b w:val="0"/>
          <w:color w:val="auto"/>
          <w:spacing w:val="20"/>
          <w:sz w:val="28"/>
          <w:szCs w:val="28"/>
        </w:rPr>
        <w:t/>
      </w:r>
      <w:r w:rsidRPr="00A376E5">
        <w:rPr>
          <w:rFonts w:ascii="Noto Sans Light" w:hAnsi="Noto Sans Light" w:cs="Noto Sans Light"/>
          <w:b w:val="0"/>
          <w:color w:val="auto"/>
          <w:spacing w:val="20"/>
          <w:sz w:val="28"/>
          <w:szCs w:val="28"/>
        </w:rPr>
        <w:t/>
      </w:r>
    </w:p>
    <w:p w14:paraId="6B48524A" w14:textId="472E7B77" w:rsidR="00AA79C2" w:rsidRDefault="00ED39B5" w:rsidP="00A76165">
      <w:pPr>
        <w:widowControl w:val="0"/>
        <w:spacing w:before="360" w:after="0" w:line="276" w:lineRule="auto"/>
        <w:jc w:val="both"/>
        <w:rPr>
          <w:rFonts w:cs="Noto Sans Light"/>
        </w:rPr>
      </w:pPr>
      <w:bookmarkStart w:id="1" w:name="_Hlk168578304"/>
      <w:bookmarkEnd w:id="0"/>
      <w:r>
        <w:rPr>
          <w:rFonts w:cs="Arial"/>
          <w:iCs/>
        </w:rPr>
        <w:t xml:space="preserve">Results-driven Software Engineer with over 10 years of experience in designing and implementing sophisticated developer tools, leveraging advanced AI technologies. Proven expertise in full-stack development, particularly in Go and modern frontend frameworks like React. Adept at collaborating with diverse teams to enhance developer workflows while ensuring enterprise-grade security and performance.</w:t>
      </w:r>
      <w:r w:rsidR="00AA79C2">
        <w:rPr>
          <w:rFonts w:cs="Noto Sans Light"/>
        </w:rPr>
        <w:t xml:space="preserve"> </w:t>
      </w:r>
    </w:p>
    <w:bookmarkEnd w:id="1"/>
    <w:p w14:paraId="050ED977" w14:textId="7D08C6AE" w:rsidR="004A24A2" w:rsidRPr="00EB1984" w:rsidRDefault="00000000" w:rsidP="00EB1984">
      <w:pPr>
        <w:pStyle w:val="Heading1"/>
      </w:pPr>
      <w:sdt>
        <w:sdtPr>
          <w:id w:val="592895854"/>
          <w:placeholder>
            <w:docPart w:val="8768512D5C7D4D77BAF29AC891BE7CA3"/>
          </w:placeholder>
          <w:temporary/>
          <w:showingPlcHdr/>
          <w15:appearance w15:val="hidden"/>
        </w:sdtPr>
        <w:sdtContent>
          <w:r w:rsidR="004A24A2" w:rsidRPr="00EB1984">
            <w:t>Skills &amp; abilities</w:t>
          </w:r>
        </w:sdtContent>
      </w:sdt>
      <w:r w:rsidR="00946859" w:rsidRPr="00946859">
        <w:t/>
      </w:r>
      <w:r w:rsidR="00152A80">
        <w:t/>
      </w:r>
      <w:r w:rsidR="00946859" w:rsidRPr="00946859">
        <w:t/>
      </w:r>
    </w:p>
    <w:p w14:paraId="25B96281" w14:textId="77777777" w:rsidR="004A24A2" w:rsidRDefault="004A24A2" w:rsidP="00A76165">
      <w:pPr>
        <w:spacing w:line="276" w:lineRule="auto"/>
        <w:jc w:val="both"/>
        <w:rPr>
          <w:rFonts w:cs="Noto Sans Light"/>
          <w:sz w:val="6"/>
          <w:szCs w:val="8"/>
        </w:rPr>
      </w:pPr>
    </w:p>
    <w:p w14:paraId="4F97C32B" w14:textId="612C2C72" w:rsidR="005711C3" w:rsidRPr="00ED39B5" w:rsidRDefault="00A116AB" w:rsidP="00A116AB">
      <w:pPr>
        <w:pStyle w:val="Standard"/>
        <w:numPr>
          <w:ilvl w:val="0"/>
          <w:numId w:val="29"/>
        </w:numPr>
        <w:ind w:left="360" w:hanging="270"/>
      </w:pPr>
      <w:r>
        <w:rPr>
          <w:rFonts w:eastAsia="Arial" w:cs="Arial"/>
          <w:b/>
          <w:bCs/>
        </w:rPr>
        <w:t xml:space="preserve">Programming Languages</w:t>
      </w:r>
      <w:r>
        <w:rPr>
          <w:rFonts w:eastAsia="Arial" w:cs="Arial"/>
          <w:bCs/>
        </w:rPr>
        <w:t xml:space="preserve">: Go, TypeScript, JavaScript, Kotlin, Python</w:t>
      </w:r>
      <w:r w:rsidR="00152A80">
        <w:t/>
      </w:r>
      <w:r w:rsidR="00946859" w:rsidRPr="00946859">
        <w:t/>
      </w:r>
    </w:p>
    <w:p w14:paraId="25B96281" w14:textId="77777777" w:rsidR="004A24A2" w:rsidRDefault="004A24A2" w:rsidP="00A76165">
      <w:pPr>
        <w:spacing w:line="276" w:lineRule="auto"/>
        <w:jc w:val="both"/>
        <w:rPr>
          <w:rFonts w:cs="Noto Sans Light"/>
          <w:sz w:val="6"/>
          <w:szCs w:val="8"/>
        </w:rPr>
      </w:pPr>
    </w:p>
    <w:p w14:paraId="4F97C32B" w14:textId="612C2C72" w:rsidR="005711C3" w:rsidRPr="00ED39B5" w:rsidRDefault="00A116AB" w:rsidP="00A116AB">
      <w:pPr>
        <w:pStyle w:val="Standard"/>
        <w:numPr>
          <w:ilvl w:val="0"/>
          <w:numId w:val="29"/>
        </w:numPr>
        <w:ind w:left="360" w:hanging="270"/>
      </w:pPr>
      <w:r>
        <w:rPr>
          <w:rFonts w:eastAsia="Arial" w:cs="Arial"/>
          <w:b/>
          <w:bCs/>
        </w:rPr>
        <w:t xml:space="preserve">Frontend Technologies</w:t>
      </w:r>
      <w:r>
        <w:rPr>
          <w:rFonts w:eastAsia="Arial" w:cs="Arial"/>
          <w:bCs/>
        </w:rPr>
        <w:t xml:space="preserve">: React, Vite, Redux, Sass, HTML5</w:t>
      </w:r>
      <w:r w:rsidR="00152A80">
        <w:t/>
      </w:r>
      <w:r w:rsidR="00946859" w:rsidRPr="00946859">
        <w:t/>
      </w:r>
    </w:p>
    <w:p w14:paraId="25B96281" w14:textId="77777777" w:rsidR="004A24A2" w:rsidRDefault="004A24A2" w:rsidP="00A76165">
      <w:pPr>
        <w:spacing w:line="276" w:lineRule="auto"/>
        <w:jc w:val="both"/>
        <w:rPr>
          <w:rFonts w:cs="Noto Sans Light"/>
          <w:sz w:val="6"/>
          <w:szCs w:val="8"/>
        </w:rPr>
      </w:pPr>
    </w:p>
    <w:p w14:paraId="4F97C32B" w14:textId="612C2C72" w:rsidR="005711C3" w:rsidRPr="00ED39B5" w:rsidRDefault="00A116AB" w:rsidP="00A116AB">
      <w:pPr>
        <w:pStyle w:val="Standard"/>
        <w:numPr>
          <w:ilvl w:val="0"/>
          <w:numId w:val="29"/>
        </w:numPr>
        <w:ind w:left="360" w:hanging="270"/>
      </w:pPr>
      <w:r>
        <w:rPr>
          <w:rFonts w:eastAsia="Arial" w:cs="Arial"/>
          <w:b/>
          <w:bCs/>
        </w:rPr>
        <w:t xml:space="preserve">Backend Technologies</w:t>
      </w:r>
      <w:r>
        <w:rPr>
          <w:rFonts w:eastAsia="Arial" w:cs="Arial"/>
          <w:bCs/>
        </w:rPr>
        <w:t xml:space="preserve">: Postgres, gRPC, Kubernetes, Docker, GraphQL</w:t>
      </w:r>
      <w:r w:rsidR="00152A80">
        <w:t/>
      </w:r>
      <w:r w:rsidR="00946859" w:rsidRPr="00946859">
        <w:t/>
      </w:r>
    </w:p>
    <w:p w14:paraId="25B96281" w14:textId="77777777" w:rsidR="004A24A2" w:rsidRDefault="004A24A2" w:rsidP="00A76165">
      <w:pPr>
        <w:spacing w:line="276" w:lineRule="auto"/>
        <w:jc w:val="both"/>
        <w:rPr>
          <w:rFonts w:cs="Noto Sans Light"/>
          <w:sz w:val="6"/>
          <w:szCs w:val="8"/>
        </w:rPr>
      </w:pPr>
    </w:p>
    <w:p w14:paraId="4F97C32B" w14:textId="612C2C72" w:rsidR="005711C3" w:rsidRPr="00ED39B5" w:rsidRDefault="00A116AB" w:rsidP="00A116AB">
      <w:pPr>
        <w:pStyle w:val="Standard"/>
        <w:numPr>
          <w:ilvl w:val="0"/>
          <w:numId w:val="29"/>
        </w:numPr>
        <w:ind w:left="360" w:hanging="270"/>
      </w:pPr>
      <w:r>
        <w:rPr>
          <w:rFonts w:eastAsia="Arial" w:cs="Arial"/>
          <w:b/>
          <w:bCs/>
        </w:rPr>
        <w:t xml:space="preserve">DevOps &amp; CI/CD</w:t>
      </w:r>
      <w:r>
        <w:rPr>
          <w:rFonts w:eastAsia="Arial" w:cs="Arial"/>
          <w:bCs/>
        </w:rPr>
        <w:t xml:space="preserve">: GitHub Actions, Jenkins, Travis CI, Terraform, Ansible</w:t>
      </w:r>
      <w:r w:rsidR="00152A80">
        <w:t/>
      </w:r>
      <w:r w:rsidR="00946859" w:rsidRPr="00946859">
        <w:t/>
      </w:r>
    </w:p>
    <w:p w14:paraId="25B96281" w14:textId="77777777" w:rsidR="004A24A2" w:rsidRDefault="004A24A2" w:rsidP="00A76165">
      <w:pPr>
        <w:spacing w:line="276" w:lineRule="auto"/>
        <w:jc w:val="both"/>
        <w:rPr>
          <w:rFonts w:cs="Noto Sans Light"/>
          <w:sz w:val="6"/>
          <w:szCs w:val="8"/>
        </w:rPr>
      </w:pPr>
    </w:p>
    <w:p w14:paraId="4F97C32B" w14:textId="612C2C72" w:rsidR="005711C3" w:rsidRPr="00ED39B5" w:rsidRDefault="00A116AB" w:rsidP="00A116AB">
      <w:pPr>
        <w:pStyle w:val="Standard"/>
        <w:numPr>
          <w:ilvl w:val="0"/>
          <w:numId w:val="29"/>
        </w:numPr>
        <w:ind w:left="360" w:hanging="270"/>
      </w:pPr>
      <w:r>
        <w:rPr>
          <w:rFonts w:eastAsia="Arial" w:cs="Arial"/>
          <w:b/>
          <w:bCs/>
        </w:rPr>
        <w:t xml:space="preserve">Monitoring &amp; Observability</w:t>
      </w:r>
      <w:r>
        <w:rPr>
          <w:rFonts w:eastAsia="Arial" w:cs="Arial"/>
          <w:bCs/>
        </w:rPr>
        <w:t xml:space="preserve">: Prometheus, Grafana, ELK Stack, New Relic, Datadog</w:t>
      </w:r>
      <w:r w:rsidR="00152A80">
        <w:t/>
      </w:r>
      <w:r w:rsidR="00946859" w:rsidRPr="00946859">
        <w:t/>
      </w:r>
    </w:p>
    <w:p w14:paraId="25B96281" w14:textId="77777777" w:rsidR="004A24A2" w:rsidRDefault="004A24A2" w:rsidP="00A76165">
      <w:pPr>
        <w:spacing w:line="276" w:lineRule="auto"/>
        <w:jc w:val="both"/>
        <w:rPr>
          <w:rFonts w:cs="Noto Sans Light"/>
          <w:sz w:val="6"/>
          <w:szCs w:val="8"/>
        </w:rPr>
      </w:pPr>
    </w:p>
    <w:p w14:paraId="4F97C32B" w14:textId="612C2C72" w:rsidR="005711C3" w:rsidRPr="00ED39B5" w:rsidRDefault="00A116AB" w:rsidP="00A116AB">
      <w:pPr>
        <w:pStyle w:val="Standard"/>
        <w:numPr>
          <w:ilvl w:val="0"/>
          <w:numId w:val="29"/>
        </w:numPr>
        <w:ind w:left="360" w:hanging="270"/>
      </w:pPr>
      <w:r>
        <w:rPr>
          <w:rFonts w:eastAsia="Arial" w:cs="Arial"/>
          <w:b/>
          <w:bCs/>
        </w:rPr>
        <w:t xml:space="preserve">Cloud Platforms</w:t>
      </w:r>
      <w:r>
        <w:rPr>
          <w:rFonts w:eastAsia="Arial" w:cs="Arial"/>
          <w:bCs/>
        </w:rPr>
        <w:t xml:space="preserve">: Google Cloud Platform (GCP), AWS, Azure, Heroku, IBM Cloud</w:t>
      </w:r>
      <w:r w:rsidR="00152A80">
        <w:t/>
      </w:r>
      <w:r w:rsidR="00946859" w:rsidRPr="00946859">
        <w:t/>
      </w:r>
    </w:p>
    <w:p w14:paraId="25B96281" w14:textId="77777777" w:rsidR="004A24A2" w:rsidRDefault="004A24A2" w:rsidP="00A76165">
      <w:pPr>
        <w:spacing w:line="276" w:lineRule="auto"/>
        <w:jc w:val="both"/>
        <w:rPr>
          <w:rFonts w:cs="Noto Sans Light"/>
          <w:sz w:val="6"/>
          <w:szCs w:val="8"/>
        </w:rPr>
      </w:pPr>
    </w:p>
    <w:p w14:paraId="4F97C32B" w14:textId="612C2C72" w:rsidR="005711C3" w:rsidRPr="00ED39B5" w:rsidRDefault="00A116AB" w:rsidP="00A116AB">
      <w:pPr>
        <w:pStyle w:val="Standard"/>
        <w:numPr>
          <w:ilvl w:val="0"/>
          <w:numId w:val="29"/>
        </w:numPr>
        <w:ind w:left="360" w:hanging="270"/>
      </w:pPr>
      <w:r>
        <w:rPr>
          <w:rFonts w:eastAsia="Arial" w:cs="Arial"/>
          <w:b/>
          <w:bCs/>
        </w:rPr>
        <w:t xml:space="preserve">Collaboration Tools</w:t>
      </w:r>
      <w:r>
        <w:rPr>
          <w:rFonts w:eastAsia="Arial" w:cs="Arial"/>
          <w:bCs/>
        </w:rPr>
        <w:t xml:space="preserve">: Slack, Discord, Notion, Confluence, Jira</w:t>
      </w:r>
      <w:r w:rsidR="00152A80">
        <w:t/>
      </w:r>
      <w:r w:rsidR="00946859" w:rsidRPr="00946859">
        <w:t/>
      </w:r>
    </w:p>
    <w:p w14:paraId="25B96281" w14:textId="77777777" w:rsidR="004A24A2" w:rsidRDefault="004A24A2" w:rsidP="00A76165">
      <w:pPr>
        <w:spacing w:line="276" w:lineRule="auto"/>
        <w:jc w:val="both"/>
        <w:rPr>
          <w:rFonts w:cs="Noto Sans Light"/>
          <w:sz w:val="6"/>
          <w:szCs w:val="8"/>
        </w:rPr>
      </w:pPr>
    </w:p>
    <w:p w14:paraId="4F97C32B" w14:textId="612C2C72" w:rsidR="005711C3" w:rsidRPr="00ED39B5" w:rsidRDefault="00A116AB" w:rsidP="00A116AB">
      <w:pPr>
        <w:pStyle w:val="Standard"/>
        <w:numPr>
          <w:ilvl w:val="0"/>
          <w:numId w:val="29"/>
        </w:numPr>
        <w:ind w:left="360" w:hanging="270"/>
      </w:pPr>
      <w:r>
        <w:rPr>
          <w:rFonts w:eastAsia="Arial" w:cs="Arial"/>
          <w:b/>
          <w:bCs/>
        </w:rPr>
        <w:t xml:space="preserve">Open Source Contributions</w:t>
      </w:r>
      <w:r>
        <w:rPr>
          <w:rFonts w:eastAsia="Arial" w:cs="Arial"/>
          <w:bCs/>
        </w:rPr>
        <w:t xml:space="preserve">: OpenShift, K8s, Helm, NGINX, Apache</w:t>
      </w:r>
    </w:p>
    <w:p w14:paraId="4B27D93C" w14:textId="77777777" w:rsidR="00C335CD" w:rsidRPr="00F26BFA" w:rsidRDefault="00E659E3" w:rsidP="00F26BFA">
      <w:pPr>
        <w:pStyle w:val="Heading1"/>
      </w:pPr>
      <w:r w:rsidRPr="00F26BFA">
        <w:t>Work Experience</w:t>
      </w:r>
    </w:p>
    <w:p w14:paraId="20F3C0BD" w14:textId="4A8AC76D" w:rsidR="00440687" w:rsidRPr="00351354" w:rsidRDefault="00ED39B5" w:rsidP="00351354">
      <w:pPr>
        <w:pStyle w:val="Heading2"/>
        <w:rPr>
          <w:rFonts w:ascii="Noto Sans Light" w:hAnsi="Noto Sans Light" w:cs="Noto Sans Light"/>
          <w:b w:val="0"/>
          <w:i/>
          <w:iCs/>
        </w:rPr>
      </w:pPr>
      <w:bookmarkStart w:id="2" w:name="_Hlk167719778"/>
      <w:r w:rsidRPr="00ED39B5">
        <w:rPr>
          <w:b w:val="0"/>
        </w:rPr>
        <w:t xml:space="preserve">Senior Software Engineer</w:t>
      </w:r>
      <w:r>
        <w:rPr>
          <w:b w:val="0"/>
        </w:rPr>
        <w:t xml:space="preserve"> at </w:t>
      </w:r>
      <w:r w:rsidR="00BB76B0" w:rsidRPr="00BB76B0">
        <w:rPr>
          <w:b w:val="0"/>
        </w:rPr>
        <w:t>JumpCloud</w:t>
      </w:r>
      <w:r w:rsidR="004640B7" w:rsidRPr="00F3197E">
        <w:rPr>
          <w:b w:val="0"/>
        </w:rPr>
        <w:t xml:space="preserve"> | </w:t>
      </w:r>
      <w:r w:rsidR="00BB76B0" w:rsidRPr="00BB76B0">
        <w:rPr>
          <w:b w:val="0"/>
        </w:rPr>
        <w:t>Boulder, CO</w:t>
      </w:r>
      <w:r w:rsidR="004640B7" w:rsidRPr="00F3197E">
        <w:rPr>
          <w:b w:val="0"/>
        </w:rPr>
        <w:tab/>
      </w:r>
      <w:r w:rsidR="000A0356">
        <w:rPr>
          <w:b w:val="0"/>
        </w:rPr>
        <w:tab/>
      </w:r>
      <w:r w:rsidR="000A0356">
        <w:rPr>
          <w:b w:val="0"/>
        </w:rPr>
        <w:tab/>
      </w:r>
      <w:r w:rsidR="000A0356">
        <w:rPr>
          <w:b w:val="0"/>
        </w:rPr>
        <w:tab/>
      </w:r>
      <w:r w:rsidR="004640B7" w:rsidRPr="00F3197E">
        <w:rPr>
          <w:rFonts w:ascii="Noto Sans Light" w:hAnsi="Noto Sans Light" w:cs="Noto Sans Light"/>
          <w:b w:val="0"/>
          <w:i/>
          <w:iCs/>
        </w:rPr>
        <w:t xml:space="preserve"> J</w:t>
      </w:r>
      <w:r w:rsidR="00BB76B0">
        <w:rPr>
          <w:rFonts w:ascii="Noto Sans Light" w:hAnsi="Noto Sans Light" w:cs="Noto Sans Light"/>
          <w:b w:val="0"/>
          <w:i/>
          <w:iCs/>
        </w:rPr>
        <w:t>an</w:t>
      </w:r>
      <w:r w:rsidR="004640B7" w:rsidRPr="00F3197E">
        <w:rPr>
          <w:rFonts w:ascii="Noto Sans Light" w:hAnsi="Noto Sans Light" w:cs="Noto Sans Light"/>
          <w:b w:val="0"/>
          <w:i/>
          <w:iCs/>
        </w:rPr>
        <w:t xml:space="preserve"> 202</w:t>
      </w:r>
      <w:r w:rsidR="00BB76B0">
        <w:rPr>
          <w:rFonts w:ascii="Noto Sans Light" w:hAnsi="Noto Sans Light" w:cs="Noto Sans Light"/>
          <w:b w:val="0"/>
          <w:i/>
          <w:iCs/>
        </w:rPr>
        <w:t>2</w:t>
      </w:r>
      <w:r w:rsidR="004640B7" w:rsidRPr="00F3197E">
        <w:rPr>
          <w:rFonts w:ascii="Noto Sans Light" w:hAnsi="Noto Sans Light" w:cs="Noto Sans Light"/>
          <w:b w:val="0"/>
          <w:i/>
          <w:iCs/>
        </w:rPr>
        <w:t xml:space="preserve"> – Present</w:t>
      </w:r>
      <w:r w:rsidR="00440687" w:rsidRPr="008B77B1">
        <w:rPr>
          <w:b w:val="0"/>
        </w:rPr>
        <w:t/>
      </w:r>
    </w:p>
    <w:bookmarkEnd w:id="2"/>
    <w:p w14:paraId="4760B558" w14:textId="631003DB" w:rsidR="0069591A" w:rsidRPr="00885205" w:rsidRDefault="00440687" w:rsidP="00A76165">
      <w:pPr>
        <w:pStyle w:val="ListParagraph"/>
        <w:numPr>
          <w:ilvl w:val="0"/>
          <w:numId w:val="16"/>
        </w:numPr>
        <w:spacing w:line="276" w:lineRule="auto"/>
        <w:jc w:val="both"/>
      </w:pPr>
      <w:r w:rsidRPr="00D74308">
        <w:t/>
      </w:r>
      <w:r w:rsidRPr="00D93849">
        <w:rPr>
          <w:b/>
          <w:bCs/>
        </w:rPr>
        <w:t/>
      </w:r>
      <w:r w:rsidRPr="00D74308">
        <w:t xml:space="preserve">Designed and implemented new features for advanced developer tooling integrating </w:t>
      </w:r>
      <w:r w:rsidRPr="00D93849">
        <w:rPr>
          <w:b/>
          <w:bCs/>
        </w:rPr>
        <w:t xml:space="preserve">AI</w:t>
      </w:r>
      <w:r w:rsidRPr="00D74308">
        <w:t/>
      </w:r>
      <w:r w:rsidRPr="00D93849">
        <w:rPr>
          <w:b/>
          <w:bCs/>
        </w:rPr>
        <w:t/>
      </w:r>
      <w:r w:rsidRPr="00D74308">
        <w:t xml:space="preserve"> and </w:t>
      </w:r>
      <w:r w:rsidRPr="00D93849">
        <w:rPr>
          <w:b/>
          <w:bCs/>
        </w:rPr>
        <w:t xml:space="preserve">Go</w:t>
      </w:r>
      <w:r w:rsidRPr="00D74308">
        <w:t/>
      </w:r>
      <w:r w:rsidRPr="00D93849">
        <w:rPr>
          <w:b/>
          <w:bCs/>
        </w:rPr>
        <w:t/>
      </w:r>
      <w:r w:rsidRPr="00D74308">
        <w:t xml:space="preserve">, significantly enhancing developer productivity.</w:t>
      </w:r>
    </w:p>
    <w:bookmarkEnd w:id="2"/>
    <w:p w14:paraId="4760B558" w14:textId="631003DB" w:rsidR="0069591A" w:rsidRPr="00885205" w:rsidRDefault="00440687" w:rsidP="00A76165">
      <w:pPr>
        <w:pStyle w:val="ListParagraph"/>
        <w:numPr>
          <w:ilvl w:val="0"/>
          <w:numId w:val="16"/>
        </w:numPr>
        <w:spacing w:line="276" w:lineRule="auto"/>
        <w:jc w:val="both"/>
      </w:pPr>
      <w:r w:rsidRPr="00D74308">
        <w:t/>
      </w:r>
      <w:r w:rsidRPr="00D93849">
        <w:rPr>
          <w:b/>
          <w:bCs/>
        </w:rPr>
        <w:t/>
      </w:r>
      <w:r w:rsidRPr="00D74308">
        <w:t xml:space="preserve">Collaborated with designer and product teams using </w:t>
      </w:r>
      <w:r w:rsidRPr="00D93849">
        <w:rPr>
          <w:b/>
          <w:bCs/>
        </w:rPr>
        <w:t xml:space="preserve">Figma</w:t>
      </w:r>
      <w:r w:rsidRPr="00D74308">
        <w:t/>
      </w:r>
      <w:r w:rsidRPr="00D93849">
        <w:rPr>
          <w:b/>
          <w:bCs/>
        </w:rPr>
        <w:t/>
      </w:r>
      <w:r w:rsidRPr="00D74308">
        <w:t xml:space="preserve"> and </w:t>
      </w:r>
      <w:r w:rsidRPr="00D93849">
        <w:rPr>
          <w:b/>
          <w:bCs/>
        </w:rPr>
        <w:t xml:space="preserve">Notion</w:t>
      </w:r>
      <w:r w:rsidRPr="00D74308">
        <w:t/>
      </w:r>
      <w:r w:rsidRPr="00D93849">
        <w:rPr>
          <w:b/>
          <w:bCs/>
        </w:rPr>
        <w:t/>
      </w:r>
      <w:r w:rsidRPr="00D74308">
        <w:t xml:space="preserve"> to create user-friendly interfaces for enterprise applications.</w:t>
      </w:r>
    </w:p>
    <w:bookmarkEnd w:id="2"/>
    <w:p w14:paraId="4760B558" w14:textId="631003DB" w:rsidR="0069591A" w:rsidRPr="00885205" w:rsidRDefault="00440687" w:rsidP="00A76165">
      <w:pPr>
        <w:pStyle w:val="ListParagraph"/>
        <w:numPr>
          <w:ilvl w:val="0"/>
          <w:numId w:val="16"/>
        </w:numPr>
        <w:spacing w:line="276" w:lineRule="auto"/>
        <w:jc w:val="both"/>
      </w:pPr>
      <w:r w:rsidRPr="00D74308">
        <w:t/>
      </w:r>
      <w:r w:rsidRPr="00D93849">
        <w:rPr>
          <w:b/>
          <w:bCs/>
        </w:rPr>
        <w:t/>
      </w:r>
      <w:r w:rsidRPr="00D74308">
        <w:t xml:space="preserve">Developed backend services in </w:t>
      </w:r>
      <w:r w:rsidRPr="00D93849">
        <w:rPr>
          <w:b/>
          <w:bCs/>
        </w:rPr>
        <w:t xml:space="preserve">Go</w:t>
      </w:r>
      <w:r w:rsidRPr="00D74308">
        <w:t/>
      </w:r>
      <w:r w:rsidRPr="00D93849">
        <w:rPr>
          <w:b/>
          <w:bCs/>
        </w:rPr>
        <w:t/>
      </w:r>
      <w:r w:rsidRPr="00D74308">
        <w:t xml:space="preserve">, ensuring robustness and scalability in supporting enterprise-level applications with high traffic.</w:t>
      </w:r>
    </w:p>
    <w:bookmarkEnd w:id="2"/>
    <w:p w14:paraId="4760B558" w14:textId="631003DB" w:rsidR="0069591A" w:rsidRPr="00885205" w:rsidRDefault="00440687" w:rsidP="00A76165">
      <w:pPr>
        <w:pStyle w:val="ListParagraph"/>
        <w:numPr>
          <w:ilvl w:val="0"/>
          <w:numId w:val="16"/>
        </w:numPr>
        <w:spacing w:line="276" w:lineRule="auto"/>
        <w:jc w:val="both"/>
      </w:pPr>
      <w:r w:rsidRPr="00D74308">
        <w:t/>
      </w:r>
      <w:r w:rsidRPr="00D93849">
        <w:rPr>
          <w:b/>
          <w:bCs/>
        </w:rPr>
        <w:t/>
      </w:r>
      <w:r w:rsidRPr="00D74308">
        <w:t xml:space="preserve">Worked with distributed systems, optimizing performance for applications deployed in </w:t>
      </w:r>
      <w:r w:rsidRPr="00D93849">
        <w:rPr>
          <w:b/>
          <w:bCs/>
        </w:rPr>
        <w:t xml:space="preserve">Kubernetes</w:t>
      </w:r>
      <w:r w:rsidRPr="00D74308">
        <w:t/>
      </w:r>
      <w:r w:rsidRPr="00D93849">
        <w:rPr>
          <w:b/>
          <w:bCs/>
        </w:rPr>
        <w:t/>
      </w:r>
      <w:r w:rsidRPr="00D74308">
        <w:t xml:space="preserve"> environments with seamless </w:t>
      </w:r>
      <w:r w:rsidRPr="00D93849">
        <w:rPr>
          <w:b/>
          <w:bCs/>
        </w:rPr>
        <w:t xml:space="preserve">CI/CD</w:t>
      </w:r>
      <w:r w:rsidRPr="00D74308">
        <w:t/>
      </w:r>
      <w:r w:rsidRPr="00D93849">
        <w:rPr>
          <w:b/>
          <w:bCs/>
        </w:rPr>
        <w:t/>
      </w:r>
      <w:r w:rsidRPr="00D74308">
        <w:t xml:space="preserve"> pipelines using </w:t>
      </w:r>
      <w:r w:rsidRPr="00D93849">
        <w:rPr>
          <w:b/>
          <w:bCs/>
        </w:rPr>
        <w:t xml:space="preserve">GitHub Actions</w:t>
      </w:r>
      <w:r w:rsidRPr="00D74308">
        <w:t/>
      </w:r>
      <w:r w:rsidRPr="00D93849">
        <w:rPr>
          <w:b/>
          <w:bCs/>
        </w:rPr>
        <w:t/>
      </w:r>
      <w:r w:rsidRPr="00D74308">
        <w:t xml:space="preserve">.</w:t>
      </w:r>
    </w:p>
    <w:bookmarkEnd w:id="2"/>
    <w:p w14:paraId="4760B558" w14:textId="631003DB" w:rsidR="0069591A" w:rsidRPr="00885205" w:rsidRDefault="00440687" w:rsidP="00A76165">
      <w:pPr>
        <w:pStyle w:val="ListParagraph"/>
        <w:numPr>
          <w:ilvl w:val="0"/>
          <w:numId w:val="16"/>
        </w:numPr>
        <w:spacing w:line="276" w:lineRule="auto"/>
        <w:jc w:val="both"/>
      </w:pPr>
      <w:r w:rsidRPr="00D74308">
        <w:t/>
      </w:r>
      <w:r w:rsidRPr="00D93849">
        <w:rPr>
          <w:b/>
          <w:bCs/>
        </w:rPr>
        <w:t/>
      </w:r>
      <w:r w:rsidRPr="00D74308">
        <w:t xml:space="preserve">Created observability dashboards using </w:t>
      </w:r>
      <w:r w:rsidRPr="00D93849">
        <w:rPr>
          <w:b/>
          <w:bCs/>
        </w:rPr>
        <w:t xml:space="preserve">Grafana</w:t>
      </w:r>
      <w:r w:rsidRPr="00D74308">
        <w:t/>
      </w:r>
      <w:r w:rsidRPr="00D93849">
        <w:rPr>
          <w:b/>
          <w:bCs/>
        </w:rPr>
        <w:t/>
      </w:r>
      <w:r w:rsidRPr="00D74308">
        <w:t xml:space="preserve"> and </w:t>
      </w:r>
      <w:r w:rsidRPr="00D93849">
        <w:rPr>
          <w:b/>
          <w:bCs/>
        </w:rPr>
        <w:t xml:space="preserve">Prometheus</w:t>
      </w:r>
      <w:r w:rsidRPr="00D74308">
        <w:t/>
      </w:r>
      <w:r w:rsidRPr="00D93849">
        <w:rPr>
          <w:b/>
          <w:bCs/>
        </w:rPr>
        <w:t/>
      </w:r>
      <w:r w:rsidRPr="00D74308">
        <w:t xml:space="preserve"> to monitor application performance and troubleshoot issues efficiently.</w:t>
      </w:r>
    </w:p>
    <w:bookmarkEnd w:id="2"/>
    <w:p w14:paraId="4760B558" w14:textId="631003DB" w:rsidR="0069591A" w:rsidRPr="00885205" w:rsidRDefault="00440687" w:rsidP="00A76165">
      <w:pPr>
        <w:pStyle w:val="ListParagraph"/>
        <w:numPr>
          <w:ilvl w:val="0"/>
          <w:numId w:val="16"/>
        </w:numPr>
        <w:spacing w:line="276" w:lineRule="auto"/>
        <w:jc w:val="both"/>
      </w:pPr>
      <w:r w:rsidRPr="00D74308">
        <w:t/>
      </w:r>
      <w:r w:rsidRPr="00D93849">
        <w:rPr>
          <w:b/>
          <w:bCs/>
        </w:rPr>
        <w:t/>
      </w:r>
      <w:r w:rsidRPr="00D74308">
        <w:t xml:space="preserve">Enhanced existing open-source projects, contributing to the </w:t>
      </w:r>
      <w:r w:rsidRPr="00D93849">
        <w:rPr>
          <w:b/>
          <w:bCs/>
        </w:rPr>
        <w:t xml:space="preserve">VS Code</w:t>
      </w:r>
      <w:r w:rsidRPr="00D74308">
        <w:t/>
      </w:r>
      <w:r w:rsidRPr="00D93849">
        <w:rPr>
          <w:b/>
          <w:bCs/>
        </w:rPr>
        <w:t/>
      </w:r>
      <w:r w:rsidRPr="00D74308">
        <w:t xml:space="preserve"> extensions ecosystem to improve developer experiences.</w:t>
      </w:r>
    </w:p>
    <w:bookmarkEnd w:id="2"/>
    <w:p w14:paraId="4760B558" w14:textId="631003DB" w:rsidR="0069591A" w:rsidRPr="00885205" w:rsidRDefault="00440687" w:rsidP="00A76165">
      <w:pPr>
        <w:pStyle w:val="ListParagraph"/>
        <w:numPr>
          <w:ilvl w:val="0"/>
          <w:numId w:val="16"/>
        </w:numPr>
        <w:spacing w:line="276" w:lineRule="auto"/>
        <w:jc w:val="both"/>
      </w:pPr>
      <w:r w:rsidRPr="00D74308">
        <w:t/>
      </w:r>
      <w:r w:rsidRPr="00D93849">
        <w:rPr>
          <w:b/>
          <w:bCs/>
        </w:rPr>
        <w:t/>
      </w:r>
      <w:r w:rsidRPr="00D74308">
        <w:t xml:space="preserve">Implemented </w:t>
      </w:r>
      <w:r w:rsidRPr="00D93849">
        <w:rPr>
          <w:b/>
          <w:bCs/>
        </w:rPr>
        <w:t xml:space="preserve">gRPC</w:t>
      </w:r>
      <w:r w:rsidRPr="00D74308">
        <w:t/>
      </w:r>
      <w:r w:rsidRPr="00D93849">
        <w:rPr>
          <w:b/>
          <w:bCs/>
        </w:rPr>
        <w:t/>
      </w:r>
      <w:r w:rsidRPr="00D74308">
        <w:t xml:space="preserve"> services for efficient communication between microservices and improved latency across distributed systems.</w:t>
      </w:r>
    </w:p>
    <w:bookmarkEnd w:id="2"/>
    <w:p w14:paraId="4760B558" w14:textId="631003DB" w:rsidR="0069591A" w:rsidRPr="00885205" w:rsidRDefault="00440687" w:rsidP="00A76165">
      <w:pPr>
        <w:pStyle w:val="ListParagraph"/>
        <w:numPr>
          <w:ilvl w:val="0"/>
          <w:numId w:val="16"/>
        </w:numPr>
        <w:spacing w:line="276" w:lineRule="auto"/>
        <w:jc w:val="both"/>
      </w:pPr>
      <w:r w:rsidRPr="00D74308">
        <w:t/>
      </w:r>
      <w:r w:rsidRPr="00D93849">
        <w:rPr>
          <w:b/>
          <w:bCs/>
        </w:rPr>
        <w:t/>
      </w:r>
      <w:r w:rsidRPr="00D74308">
        <w:t xml:space="preserve">Contributed to the development of internal APIs, ensuring compliance with enterprise standards and security protocols.</w:t>
      </w:r>
    </w:p>
    <w:bookmarkEnd w:id="2"/>
    <w:p w14:paraId="4760B558" w14:textId="631003DB" w:rsidR="0069591A" w:rsidRPr="00885205" w:rsidRDefault="00440687" w:rsidP="00A76165">
      <w:pPr>
        <w:pStyle w:val="ListParagraph"/>
        <w:numPr>
          <w:ilvl w:val="0"/>
          <w:numId w:val="16"/>
        </w:numPr>
        <w:spacing w:line="276" w:lineRule="auto"/>
        <w:jc w:val="both"/>
      </w:pPr>
      <w:r w:rsidRPr="00D74308">
        <w:t/>
      </w:r>
      <w:r w:rsidRPr="00D93849">
        <w:rPr>
          <w:b/>
          <w:bCs/>
        </w:rPr>
        <w:t/>
      </w:r>
      <w:r w:rsidRPr="00D74308">
        <w:t xml:space="preserve">Worked closely with customer success teams to troubleshoot and enhance user satisfaction through quick resolution of issues.</w:t>
      </w:r>
    </w:p>
    <w:bookmarkEnd w:id="2"/>
    <w:p w14:paraId="4760B558" w14:textId="631003DB" w:rsidR="0069591A" w:rsidRPr="00885205" w:rsidRDefault="00440687" w:rsidP="00A76165">
      <w:pPr>
        <w:pStyle w:val="ListParagraph"/>
        <w:numPr>
          <w:ilvl w:val="0"/>
          <w:numId w:val="16"/>
        </w:numPr>
        <w:spacing w:line="276" w:lineRule="auto"/>
        <w:jc w:val="both"/>
      </w:pPr>
      <w:r w:rsidRPr="00D74308">
        <w:t/>
      </w:r>
      <w:r w:rsidRPr="00D93849">
        <w:rPr>
          <w:b/>
          <w:bCs/>
        </w:rPr>
        <w:t/>
      </w:r>
      <w:r w:rsidRPr="00D74308">
        <w:t xml:space="preserve">Documented design and implementation processes in </w:t>
      </w:r>
      <w:r w:rsidRPr="00D93849">
        <w:rPr>
          <w:b/>
          <w:bCs/>
        </w:rPr>
        <w:t xml:space="preserve">Confluence</w:t>
      </w:r>
      <w:r w:rsidRPr="00D74308">
        <w:t/>
      </w:r>
      <w:r w:rsidRPr="00D93849">
        <w:rPr>
          <w:b/>
          <w:bCs/>
        </w:rPr>
        <w:t/>
      </w:r>
      <w:r w:rsidRPr="00D74308">
        <w:t xml:space="preserve"> to facilitate knowledge sharing and onboarding for new team members.</w:t>
      </w:r>
    </w:p>
    <w:bookmarkEnd w:id="2"/>
    <w:p w14:paraId="4760B558" w14:textId="631003DB" w:rsidR="0069591A" w:rsidRPr="00885205" w:rsidRDefault="00440687" w:rsidP="00A76165">
      <w:pPr>
        <w:pStyle w:val="ListParagraph"/>
        <w:numPr>
          <w:ilvl w:val="0"/>
          <w:numId w:val="16"/>
        </w:numPr>
        <w:spacing w:line="276" w:lineRule="auto"/>
        <w:jc w:val="both"/>
      </w:pPr>
      <w:r w:rsidRPr="00D74308">
        <w:t/>
      </w:r>
      <w:r w:rsidRPr="00D93849">
        <w:rPr>
          <w:b/>
          <w:bCs/>
        </w:rPr>
        <w:t/>
      </w:r>
      <w:r w:rsidRPr="00D74308">
        <w:t xml:space="preserve">Participated in code reviews, advocating for best practices and enhancing code quality across the team.</w:t>
      </w:r>
    </w:p>
    <w:bookmarkEnd w:id="2"/>
    <w:p w14:paraId="4760B558" w14:textId="631003DB" w:rsidR="0069591A" w:rsidRPr="00885205" w:rsidRDefault="00440687" w:rsidP="00A76165">
      <w:pPr>
        <w:pStyle w:val="ListParagraph"/>
        <w:numPr>
          <w:ilvl w:val="0"/>
          <w:numId w:val="16"/>
        </w:numPr>
        <w:spacing w:line="276" w:lineRule="auto"/>
        <w:jc w:val="both"/>
      </w:pPr>
      <w:r w:rsidRPr="00D74308">
        <w:t/>
      </w:r>
      <w:r w:rsidRPr="00D93849">
        <w:rPr>
          <w:b/>
          <w:bCs/>
        </w:rPr>
        <w:t/>
      </w:r>
      <w:r w:rsidRPr="00D74308">
        <w:t xml:space="preserve">Actively sought out and implemented new technologies relevant to the AI and developer tools space to keep the product competitive.</w:t>
      </w:r>
    </w:p>
    <w:bookmarkEnd w:id="2"/>
    <w:p w14:paraId="4760B558" w14:textId="631003DB" w:rsidR="0069591A" w:rsidRPr="00885205" w:rsidRDefault="00440687" w:rsidP="00A76165">
      <w:pPr>
        <w:pStyle w:val="ListParagraph"/>
        <w:numPr>
          <w:ilvl w:val="0"/>
          <w:numId w:val="16"/>
        </w:numPr>
        <w:spacing w:line="276" w:lineRule="auto"/>
        <w:jc w:val="both"/>
      </w:pPr>
      <w:r w:rsidRPr="00D74308">
        <w:t/>
      </w:r>
      <w:r w:rsidRPr="00D93849">
        <w:rPr>
          <w:b/>
          <w:bCs/>
        </w:rPr>
        <w:t/>
      </w:r>
      <w:r w:rsidRPr="00D74308">
        <w:t xml:space="preserve">Integrated </w:t>
      </w:r>
      <w:r w:rsidRPr="00D93849">
        <w:rPr>
          <w:b/>
          <w:bCs/>
        </w:rPr>
        <w:t xml:space="preserve">Terraform</w:t>
      </w:r>
      <w:r w:rsidRPr="00D74308">
        <w:t/>
      </w:r>
      <w:r w:rsidRPr="00D93849">
        <w:rPr>
          <w:b/>
          <w:bCs/>
        </w:rPr>
        <w:t/>
      </w:r>
      <w:r w:rsidRPr="00D74308">
        <w:t xml:space="preserve"> for infrastructure management, streamlining deployment processes across various cloud services.</w:t>
      </w:r>
    </w:p>
    <w:bookmarkEnd w:id="2"/>
    <w:p w14:paraId="4760B558" w14:textId="631003DB" w:rsidR="0069591A" w:rsidRPr="00885205" w:rsidRDefault="00440687" w:rsidP="00A76165">
      <w:pPr>
        <w:pStyle w:val="ListParagraph"/>
        <w:numPr>
          <w:ilvl w:val="0"/>
          <w:numId w:val="16"/>
        </w:numPr>
        <w:spacing w:line="276" w:lineRule="auto"/>
        <w:jc w:val="both"/>
      </w:pPr>
      <w:r w:rsidRPr="00D74308">
        <w:t/>
      </w:r>
      <w:r w:rsidRPr="00D93849">
        <w:rPr>
          <w:b/>
          <w:bCs/>
        </w:rPr>
        <w:t/>
      </w:r>
      <w:r w:rsidRPr="00D74308">
        <w:t xml:space="preserve">Engaged in pair programming sessions to improve team collaboration and knowledge transfer regarding </w:t>
      </w:r>
      <w:r w:rsidRPr="00D93849">
        <w:rPr>
          <w:b/>
          <w:bCs/>
        </w:rPr>
        <w:t xml:space="preserve">Go</w:t>
      </w:r>
      <w:r w:rsidRPr="00D74308">
        <w:t/>
      </w:r>
      <w:r w:rsidRPr="00D93849">
        <w:rPr>
          <w:b/>
          <w:bCs/>
        </w:rPr>
        <w:t/>
      </w:r>
      <w:r w:rsidRPr="00D74308">
        <w:t xml:space="preserve"> and </w:t>
      </w:r>
      <w:r w:rsidRPr="00D93849">
        <w:rPr>
          <w:b/>
          <w:bCs/>
        </w:rPr>
        <w:t xml:space="preserve">React</w:t>
      </w:r>
      <w:r w:rsidRPr="00D74308">
        <w:t/>
      </w:r>
      <w:r w:rsidRPr="00D93849">
        <w:rPr>
          <w:b/>
          <w:bCs/>
        </w:rPr>
        <w:t/>
      </w:r>
      <w:r w:rsidRPr="00D74308">
        <w:t xml:space="preserve"> technologies.</w:t>
      </w:r>
    </w:p>
    <w:bookmarkEnd w:id="2"/>
    <w:p w14:paraId="4760B558" w14:textId="631003DB" w:rsidR="0069591A" w:rsidRPr="00885205" w:rsidRDefault="00440687" w:rsidP="00A76165">
      <w:pPr>
        <w:pStyle w:val="ListParagraph"/>
        <w:numPr>
          <w:ilvl w:val="0"/>
          <w:numId w:val="16"/>
        </w:numPr>
        <w:spacing w:line="276" w:lineRule="auto"/>
        <w:jc w:val="both"/>
      </w:pPr>
      <w:r w:rsidRPr="00D74308">
        <w:t/>
      </w:r>
      <w:r w:rsidRPr="00D93849">
        <w:rPr>
          <w:b/>
          <w:bCs/>
        </w:rPr>
        <w:t/>
      </w:r>
      <w:r w:rsidRPr="00D74308">
        <w:t xml:space="preserve">Led the development of a new feature leveraging </w:t>
      </w:r>
      <w:r w:rsidRPr="00D93849">
        <w:rPr>
          <w:b/>
          <w:bCs/>
        </w:rPr>
        <w:t xml:space="preserve">cloud-native technologies</w:t>
      </w:r>
      <w:r w:rsidRPr="00D74308">
        <w:t/>
      </w:r>
      <w:r w:rsidRPr="00D93849">
        <w:rPr>
          <w:b/>
          <w:bCs/>
        </w:rPr>
        <w:t/>
      </w:r>
      <w:r w:rsidRPr="00D74308">
        <w:t xml:space="preserve"> to enhance application scalability and reduce latency.</w:t>
      </w:r>
    </w:p>
    <w:bookmarkEnd w:id="2"/>
    <w:p w14:paraId="4760B558" w14:textId="631003DB" w:rsidR="0069591A" w:rsidRPr="00885205" w:rsidRDefault="00440687" w:rsidP="00A76165">
      <w:pPr>
        <w:pStyle w:val="ListParagraph"/>
        <w:numPr>
          <w:ilvl w:val="0"/>
          <w:numId w:val="16"/>
        </w:numPr>
        <w:spacing w:line="276" w:lineRule="auto"/>
        <w:jc w:val="both"/>
      </w:pPr>
      <w:r w:rsidRPr="00D74308">
        <w:t/>
      </w:r>
      <w:r w:rsidRPr="00D93849">
        <w:rPr>
          <w:b/>
          <w:bCs/>
        </w:rPr>
        <w:t/>
      </w:r>
      <w:r w:rsidRPr="00D74308">
        <w:t xml:space="preserve">Regularly contributed to escalating discussions on tech stack improvements, focusing on the latest trends and technologies in developer tooling.</w:t>
      </w:r>
    </w:p>
    <w:p w14:paraId="3096CBFD" w14:textId="2DC6F597" w:rsidR="00440687" w:rsidRPr="00351354" w:rsidRDefault="00290C2F" w:rsidP="00351354">
      <w:pPr>
        <w:pStyle w:val="Heading2"/>
        <w:rPr>
          <w:rFonts w:ascii="Noto Sans Light" w:hAnsi="Noto Sans Light" w:cs="Noto Sans Light"/>
          <w:b w:val="0"/>
          <w:i/>
          <w:iCs/>
        </w:rPr>
      </w:pPr>
      <w:bookmarkStart w:id="3" w:name="_Hlk167719791"/>
      <w:r>
        <w:rPr>
          <w:b w:val="0"/>
        </w:rPr>
        <w:t>Software Engineer</w:t>
      </w:r>
      <w:r w:rsidR="00440687">
        <w:rPr>
          <w:b w:val="0"/>
        </w:rPr>
        <w:t xml:space="preserve"> </w:t>
      </w:r>
      <w:r w:rsidR="004640B7" w:rsidRPr="00246EC4">
        <w:rPr>
          <w:rFonts w:ascii="Noto Sans Light" w:hAnsi="Noto Sans Light" w:cs="Noto Sans Light"/>
          <w:b w:val="0"/>
        </w:rPr>
        <w:t>at</w:t>
      </w:r>
      <w:r w:rsidR="004640B7" w:rsidRPr="00F3197E">
        <w:rPr>
          <w:b w:val="0"/>
        </w:rPr>
        <w:t xml:space="preserve"> </w:t>
      </w:r>
      <w:r w:rsidR="00351354" w:rsidRPr="00351354">
        <w:rPr>
          <w:b w:val="0"/>
        </w:rPr>
        <w:t>ParallelStaff</w:t>
      </w:r>
      <w:r w:rsidR="004640B7" w:rsidRPr="00F3197E">
        <w:rPr>
          <w:b w:val="0"/>
        </w:rPr>
        <w:t xml:space="preserve"> | </w:t>
      </w:r>
      <w:r w:rsidR="00351354" w:rsidRPr="00351354">
        <w:rPr>
          <w:b w:val="0"/>
        </w:rPr>
        <w:t>Richardson, TX</w:t>
      </w:r>
      <w:r w:rsidR="004640B7" w:rsidRPr="00F3197E">
        <w:rPr>
          <w:b w:val="0"/>
        </w:rPr>
        <w:tab/>
      </w:r>
      <w:r w:rsidR="004640B7" w:rsidRPr="00F3197E">
        <w:rPr>
          <w:b w:val="0"/>
        </w:rPr>
        <w:tab/>
      </w:r>
      <w:r w:rsidR="004640B7" w:rsidRPr="00F3197E">
        <w:rPr>
          <w:b w:val="0"/>
        </w:rPr>
        <w:tab/>
      </w:r>
      <w:r w:rsidR="00440687">
        <w:rPr>
          <w:rFonts w:ascii="Noto Sans Light" w:hAnsi="Noto Sans Light" w:cs="Noto Sans Light"/>
          <w:b w:val="0"/>
          <w:i/>
          <w:iCs/>
        </w:rPr>
        <w:t>Ju</w:t>
      </w:r>
      <w:r w:rsidR="00351354">
        <w:rPr>
          <w:rFonts w:ascii="Noto Sans Light" w:hAnsi="Noto Sans Light" w:cs="Noto Sans Light"/>
          <w:b w:val="0"/>
          <w:i/>
          <w:iCs/>
        </w:rPr>
        <w:t>l</w:t>
      </w:r>
      <w:r w:rsidR="004640B7" w:rsidRPr="00F3197E">
        <w:rPr>
          <w:rFonts w:ascii="Noto Sans Light" w:hAnsi="Noto Sans Light" w:cs="Noto Sans Light"/>
          <w:b w:val="0"/>
          <w:i/>
          <w:iCs/>
        </w:rPr>
        <w:t xml:space="preserve"> 201</w:t>
      </w:r>
      <w:r w:rsidR="00351354">
        <w:rPr>
          <w:rFonts w:ascii="Noto Sans Light" w:hAnsi="Noto Sans Light" w:cs="Noto Sans Light"/>
          <w:b w:val="0"/>
          <w:i/>
          <w:iCs/>
        </w:rPr>
        <w:t>8</w:t>
      </w:r>
      <w:r w:rsidR="004640B7" w:rsidRPr="00F3197E">
        <w:rPr>
          <w:rFonts w:ascii="Noto Sans Light" w:hAnsi="Noto Sans Light" w:cs="Noto Sans Light"/>
          <w:b w:val="0"/>
          <w:i/>
          <w:iCs/>
        </w:rPr>
        <w:t xml:space="preserve"> - </w:t>
      </w:r>
      <w:r w:rsidR="00440687">
        <w:rPr>
          <w:rFonts w:ascii="Noto Sans Light" w:hAnsi="Noto Sans Light" w:cs="Noto Sans Light"/>
          <w:b w:val="0"/>
          <w:i/>
          <w:iCs/>
        </w:rPr>
        <w:t>J</w:t>
      </w:r>
      <w:r w:rsidR="00351354">
        <w:rPr>
          <w:rFonts w:ascii="Noto Sans Light" w:hAnsi="Noto Sans Light" w:cs="Noto Sans Light"/>
          <w:b w:val="0"/>
          <w:i/>
          <w:iCs/>
        </w:rPr>
        <w:t>an</w:t>
      </w:r>
      <w:r w:rsidR="004640B7" w:rsidRPr="00F3197E">
        <w:rPr>
          <w:rFonts w:ascii="Noto Sans Light" w:hAnsi="Noto Sans Light" w:cs="Noto Sans Light"/>
          <w:b w:val="0"/>
          <w:i/>
          <w:iCs/>
        </w:rPr>
        <w:t xml:space="preserve"> 20</w:t>
      </w:r>
      <w:r w:rsidR="00440687">
        <w:rPr>
          <w:rFonts w:ascii="Noto Sans Light" w:hAnsi="Noto Sans Light" w:cs="Noto Sans Light"/>
          <w:b w:val="0"/>
          <w:i/>
          <w:iCs/>
        </w:rPr>
        <w:t>2</w:t>
      </w:r>
      <w:r w:rsidR="00351354">
        <w:rPr>
          <w:rFonts w:ascii="Noto Sans Light" w:hAnsi="Noto Sans Light" w:cs="Noto Sans Light"/>
          <w:b w:val="0"/>
          <w:i/>
          <w:iCs/>
        </w:rPr>
        <w:t>2</w:t>
      </w:r>
      <w:r w:rsidR="00440687" w:rsidRPr="008B77B1">
        <w:rPr>
          <w:b w:val="0"/>
        </w:rPr>
        <w:t/>
      </w:r>
    </w:p>
    <w:p w14:paraId="1092C574" w14:textId="16035C25" w:rsidR="00044A14" w:rsidRDefault="00440687" w:rsidP="00A76165">
      <w:pPr>
        <w:pStyle w:val="ListParagraph"/>
        <w:numPr>
          <w:ilvl w:val="0"/>
          <w:numId w:val="12"/>
        </w:numPr>
        <w:spacing w:line="276" w:lineRule="auto"/>
        <w:jc w:val="both"/>
      </w:pPr>
      <w:bookmarkStart w:id="4" w:name="_Hlk167719802"/>
      <w:bookmarkEnd w:id="3"/>
      <w:r w:rsidRPr="00D74308">
        <w:t/>
      </w:r>
      <w:r w:rsidRPr="00D93849">
        <w:rPr>
          <w:b/>
          <w:bCs/>
        </w:rPr>
        <w:t/>
      </w:r>
      <w:r w:rsidRPr="00D74308">
        <w:t xml:space="preserve">Developed and maintained critical backend services using </w:t>
      </w:r>
      <w:r w:rsidRPr="00D93849">
        <w:rPr>
          <w:b/>
          <w:bCs/>
        </w:rPr>
        <w:t xml:space="preserve">Go</w:t>
      </w:r>
      <w:r w:rsidRPr="00D74308">
        <w:t/>
      </w:r>
      <w:r w:rsidRPr="00D93849">
        <w:rPr>
          <w:b/>
          <w:bCs/>
        </w:rPr>
        <w:t/>
      </w:r>
      <w:r w:rsidRPr="00D74308">
        <w:t xml:space="preserve">, delivering high-performance applications that support thousands of concurrent users.</w:t>
      </w:r>
    </w:p>
    <w:p w14:paraId="1092C574" w14:textId="16035C25" w:rsidR="00044A14" w:rsidRDefault="00440687" w:rsidP="00A76165">
      <w:pPr>
        <w:pStyle w:val="ListParagraph"/>
        <w:numPr>
          <w:ilvl w:val="0"/>
          <w:numId w:val="12"/>
        </w:numPr>
        <w:spacing w:line="276" w:lineRule="auto"/>
        <w:jc w:val="both"/>
      </w:pPr>
      <w:bookmarkStart w:id="4" w:name="_Hlk167719802"/>
      <w:bookmarkEnd w:id="3"/>
      <w:r w:rsidRPr="00D74308">
        <w:t/>
      </w:r>
      <w:r w:rsidRPr="00D93849">
        <w:rPr>
          <w:b/>
          <w:bCs/>
        </w:rPr>
        <w:t/>
      </w:r>
      <w:r w:rsidRPr="00D74308">
        <w:t xml:space="preserve">Participated in the design and implementation of </w:t>
      </w:r>
      <w:r w:rsidRPr="00D93849">
        <w:rPr>
          <w:b/>
          <w:bCs/>
        </w:rPr>
        <w:t xml:space="preserve">Kubernetes</w:t>
      </w:r>
      <w:r w:rsidRPr="00D74308">
        <w:t/>
      </w:r>
      <w:r w:rsidRPr="00D93849">
        <w:rPr>
          <w:b/>
          <w:bCs/>
        </w:rPr>
        <w:t/>
      </w:r>
      <w:r w:rsidRPr="00D74308">
        <w:t xml:space="preserve">-based microservices architecture, leveraging </w:t>
      </w:r>
      <w:r w:rsidRPr="00D93849">
        <w:rPr>
          <w:b/>
          <w:bCs/>
        </w:rPr>
        <w:t xml:space="preserve">Docker</w:t>
      </w:r>
      <w:r w:rsidRPr="00D74308">
        <w:t/>
      </w:r>
      <w:r w:rsidRPr="00D93849">
        <w:rPr>
          <w:b/>
          <w:bCs/>
        </w:rPr>
        <w:t/>
      </w:r>
      <w:r w:rsidRPr="00D74308">
        <w:t xml:space="preserve"> for containerization.</w:t>
      </w:r>
    </w:p>
    <w:p w14:paraId="1092C574" w14:textId="16035C25" w:rsidR="00044A14" w:rsidRDefault="00440687" w:rsidP="00A76165">
      <w:pPr>
        <w:pStyle w:val="ListParagraph"/>
        <w:numPr>
          <w:ilvl w:val="0"/>
          <w:numId w:val="12"/>
        </w:numPr>
        <w:spacing w:line="276" w:lineRule="auto"/>
        <w:jc w:val="both"/>
      </w:pPr>
      <w:bookmarkStart w:id="4" w:name="_Hlk167719802"/>
      <w:bookmarkEnd w:id="3"/>
      <w:r w:rsidRPr="00D74308">
        <w:t/>
      </w:r>
      <w:r w:rsidRPr="00D93849">
        <w:rPr>
          <w:b/>
          <w:bCs/>
        </w:rPr>
        <w:t/>
      </w:r>
      <w:r w:rsidRPr="00D74308">
        <w:t xml:space="preserve">Implemented a range of UI components with </w:t>
      </w:r>
      <w:r w:rsidRPr="00D93849">
        <w:rPr>
          <w:b/>
          <w:bCs/>
        </w:rPr>
        <w:t xml:space="preserve">React</w:t>
      </w:r>
      <w:r w:rsidRPr="00D74308">
        <w:t/>
      </w:r>
      <w:r w:rsidRPr="00D93849">
        <w:rPr>
          <w:b/>
          <w:bCs/>
        </w:rPr>
        <w:t/>
      </w:r>
      <w:r w:rsidRPr="00D74308">
        <w:t xml:space="preserve"> and </w:t>
      </w:r>
      <w:r w:rsidRPr="00D93849">
        <w:rPr>
          <w:b/>
          <w:bCs/>
        </w:rPr>
        <w:t xml:space="preserve">TypeScript</w:t>
      </w:r>
      <w:r w:rsidRPr="00D74308">
        <w:t/>
      </w:r>
      <w:r w:rsidRPr="00D93849">
        <w:rPr>
          <w:b/>
          <w:bCs/>
        </w:rPr>
        <w:t/>
      </w:r>
      <w:r w:rsidRPr="00D74308">
        <w:t xml:space="preserve">, improving user engagement and satisfaction through intuitive interfaces.</w:t>
      </w:r>
    </w:p>
    <w:p w14:paraId="1092C574" w14:textId="16035C25" w:rsidR="00044A14" w:rsidRDefault="00440687" w:rsidP="00A76165">
      <w:pPr>
        <w:pStyle w:val="ListParagraph"/>
        <w:numPr>
          <w:ilvl w:val="0"/>
          <w:numId w:val="12"/>
        </w:numPr>
        <w:spacing w:line="276" w:lineRule="auto"/>
        <w:jc w:val="both"/>
      </w:pPr>
      <w:bookmarkStart w:id="4" w:name="_Hlk167719802"/>
      <w:bookmarkEnd w:id="3"/>
      <w:r w:rsidRPr="00D74308">
        <w:t/>
      </w:r>
      <w:r w:rsidRPr="00D93849">
        <w:rPr>
          <w:b/>
          <w:bCs/>
        </w:rPr>
        <w:t/>
      </w:r>
      <w:r w:rsidRPr="00D74308">
        <w:t xml:space="preserve">Worked closely with data engineering teams to build scalable data pipelines using </w:t>
      </w:r>
      <w:r w:rsidRPr="00D93849">
        <w:rPr>
          <w:b/>
          <w:bCs/>
        </w:rPr>
        <w:t xml:space="preserve">Postgres</w:t>
      </w:r>
      <w:r w:rsidRPr="00D74308">
        <w:t/>
      </w:r>
      <w:r w:rsidRPr="00D93849">
        <w:rPr>
          <w:b/>
          <w:bCs/>
        </w:rPr>
        <w:t/>
      </w:r>
      <w:r w:rsidRPr="00D74308">
        <w:t xml:space="preserve">, ensuring data integrity and accessibility.</w:t>
      </w:r>
    </w:p>
    <w:p w14:paraId="1092C574" w14:textId="16035C25" w:rsidR="00044A14" w:rsidRDefault="00440687" w:rsidP="00A76165">
      <w:pPr>
        <w:pStyle w:val="ListParagraph"/>
        <w:numPr>
          <w:ilvl w:val="0"/>
          <w:numId w:val="12"/>
        </w:numPr>
        <w:spacing w:line="276" w:lineRule="auto"/>
        <w:jc w:val="both"/>
      </w:pPr>
      <w:bookmarkStart w:id="4" w:name="_Hlk167719802"/>
      <w:bookmarkEnd w:id="3"/>
      <w:r w:rsidRPr="00D74308">
        <w:t/>
      </w:r>
      <w:r w:rsidRPr="00D93849">
        <w:rPr>
          <w:b/>
          <w:bCs/>
        </w:rPr>
        <w:t/>
      </w:r>
      <w:r w:rsidRPr="00D74308">
        <w:t xml:space="preserve">Collaborated with cross-functional teams to gather requirements and translate them into technical specifications, bridging the gap between stakeholders and developers.</w:t>
      </w:r>
    </w:p>
    <w:p w14:paraId="1092C574" w14:textId="16035C25" w:rsidR="00044A14" w:rsidRDefault="00440687" w:rsidP="00A76165">
      <w:pPr>
        <w:pStyle w:val="ListParagraph"/>
        <w:numPr>
          <w:ilvl w:val="0"/>
          <w:numId w:val="12"/>
        </w:numPr>
        <w:spacing w:line="276" w:lineRule="auto"/>
        <w:jc w:val="both"/>
      </w:pPr>
      <w:bookmarkStart w:id="4" w:name="_Hlk167719802"/>
      <w:bookmarkEnd w:id="3"/>
      <w:r w:rsidRPr="00D74308">
        <w:t/>
      </w:r>
      <w:r w:rsidRPr="00D93849">
        <w:rPr>
          <w:b/>
          <w:bCs/>
        </w:rPr>
        <w:t/>
      </w:r>
      <w:r w:rsidRPr="00D74308">
        <w:t xml:space="preserve">Enhanced system reliability by building automated tests leveraging </w:t>
      </w:r>
      <w:r w:rsidRPr="00D93849">
        <w:rPr>
          <w:b/>
          <w:bCs/>
        </w:rPr>
        <w:t xml:space="preserve">Jest</w:t>
      </w:r>
      <w:r w:rsidRPr="00D74308">
        <w:t/>
      </w:r>
      <w:r w:rsidRPr="00D93849">
        <w:rPr>
          <w:b/>
          <w:bCs/>
        </w:rPr>
        <w:t/>
      </w:r>
      <w:r w:rsidRPr="00D74308">
        <w:t xml:space="preserve"> and </w:t>
      </w:r>
      <w:r w:rsidRPr="00D93849">
        <w:rPr>
          <w:b/>
          <w:bCs/>
        </w:rPr>
        <w:t xml:space="preserve">Cypress</w:t>
      </w:r>
      <w:r w:rsidRPr="00D74308">
        <w:t/>
      </w:r>
      <w:r w:rsidRPr="00D93849">
        <w:rPr>
          <w:b/>
          <w:bCs/>
        </w:rPr>
        <w:t/>
      </w:r>
      <w:r w:rsidRPr="00D74308">
        <w:t xml:space="preserve"> for both frontend and backend services.</w:t>
      </w:r>
    </w:p>
    <w:p w14:paraId="1092C574" w14:textId="16035C25" w:rsidR="00044A14" w:rsidRDefault="00440687" w:rsidP="00A76165">
      <w:pPr>
        <w:pStyle w:val="ListParagraph"/>
        <w:numPr>
          <w:ilvl w:val="0"/>
          <w:numId w:val="12"/>
        </w:numPr>
        <w:spacing w:line="276" w:lineRule="auto"/>
        <w:jc w:val="both"/>
      </w:pPr>
      <w:bookmarkStart w:id="4" w:name="_Hlk167719802"/>
      <w:bookmarkEnd w:id="3"/>
      <w:r w:rsidRPr="00D74308">
        <w:t/>
      </w:r>
      <w:r w:rsidRPr="00D93849">
        <w:rPr>
          <w:b/>
          <w:bCs/>
        </w:rPr>
        <w:t/>
      </w:r>
      <w:r w:rsidRPr="00D74308">
        <w:t xml:space="preserve">Optimized existing </w:t>
      </w:r>
      <w:r w:rsidRPr="00D93849">
        <w:rPr>
          <w:b/>
          <w:bCs/>
        </w:rPr>
        <w:t xml:space="preserve">SQL</w:t>
      </w:r>
      <w:r w:rsidRPr="00D74308">
        <w:t/>
      </w:r>
      <w:r w:rsidRPr="00D93849">
        <w:rPr>
          <w:b/>
          <w:bCs/>
        </w:rPr>
        <w:t/>
      </w:r>
      <w:r w:rsidRPr="00D74308">
        <w:t xml:space="preserve"> queries in </w:t>
      </w:r>
      <w:r w:rsidRPr="00D93849">
        <w:rPr>
          <w:b/>
          <w:bCs/>
        </w:rPr>
        <w:t xml:space="preserve">Postgres</w:t>
      </w:r>
      <w:r w:rsidRPr="00D74308">
        <w:t/>
      </w:r>
      <w:r w:rsidRPr="00D93849">
        <w:rPr>
          <w:b/>
          <w:bCs/>
        </w:rPr>
        <w:t/>
      </w:r>
      <w:r w:rsidRPr="00D74308">
        <w:t xml:space="preserve"> to improve application performance significantly while ensuring data accuracy.</w:t>
      </w:r>
    </w:p>
    <w:p w14:paraId="1092C574" w14:textId="16035C25" w:rsidR="00044A14" w:rsidRDefault="00440687" w:rsidP="00A76165">
      <w:pPr>
        <w:pStyle w:val="ListParagraph"/>
        <w:numPr>
          <w:ilvl w:val="0"/>
          <w:numId w:val="12"/>
        </w:numPr>
        <w:spacing w:line="276" w:lineRule="auto"/>
        <w:jc w:val="both"/>
      </w:pPr>
      <w:bookmarkStart w:id="4" w:name="_Hlk167719802"/>
      <w:bookmarkEnd w:id="3"/>
      <w:r w:rsidRPr="00D74308">
        <w:t/>
      </w:r>
      <w:r w:rsidRPr="00D93849">
        <w:rPr>
          <w:b/>
          <w:bCs/>
        </w:rPr>
        <w:t/>
      </w:r>
      <w:r w:rsidRPr="00D74308">
        <w:t xml:space="preserve">Integrated monitoring solutions using </w:t>
      </w:r>
      <w:r w:rsidRPr="00D93849">
        <w:rPr>
          <w:b/>
          <w:bCs/>
        </w:rPr>
        <w:t xml:space="preserve">Prometheus</w:t>
      </w:r>
      <w:r w:rsidRPr="00D74308">
        <w:t/>
      </w:r>
      <w:r w:rsidRPr="00D93849">
        <w:rPr>
          <w:b/>
          <w:bCs/>
        </w:rPr>
        <w:t/>
      </w:r>
      <w:r w:rsidRPr="00D74308">
        <w:t xml:space="preserve"> and </w:t>
      </w:r>
      <w:r w:rsidRPr="00D93849">
        <w:rPr>
          <w:b/>
          <w:bCs/>
        </w:rPr>
        <w:t xml:space="preserve">Grafana</w:t>
      </w:r>
      <w:r w:rsidRPr="00D74308">
        <w:t/>
      </w:r>
      <w:r w:rsidRPr="00D93849">
        <w:rPr>
          <w:b/>
          <w:bCs/>
        </w:rPr>
        <w:t/>
      </w:r>
      <w:r w:rsidRPr="00D74308">
        <w:t xml:space="preserve">, enabling detailed insights into application health and user behavior.</w:t>
      </w:r>
    </w:p>
    <w:p w14:paraId="1092C574" w14:textId="16035C25" w:rsidR="00044A14" w:rsidRDefault="00440687" w:rsidP="00A76165">
      <w:pPr>
        <w:pStyle w:val="ListParagraph"/>
        <w:numPr>
          <w:ilvl w:val="0"/>
          <w:numId w:val="12"/>
        </w:numPr>
        <w:spacing w:line="276" w:lineRule="auto"/>
        <w:jc w:val="both"/>
      </w:pPr>
      <w:bookmarkStart w:id="4" w:name="_Hlk167719802"/>
      <w:bookmarkEnd w:id="3"/>
      <w:r w:rsidRPr="00D74308">
        <w:t/>
      </w:r>
      <w:r w:rsidRPr="00D93849">
        <w:rPr>
          <w:b/>
          <w:bCs/>
        </w:rPr>
        <w:t/>
      </w:r>
      <w:r w:rsidRPr="00D74308">
        <w:t xml:space="preserve">Actively participated in open-source </w:t>
      </w:r>
      <w:r w:rsidRPr="00D93849">
        <w:rPr>
          <w:b/>
          <w:bCs/>
        </w:rPr>
        <w:t xml:space="preserve">Go</w:t>
      </w:r>
      <w:r w:rsidRPr="00D74308">
        <w:t/>
      </w:r>
      <w:r w:rsidRPr="00D93849">
        <w:rPr>
          <w:b/>
          <w:bCs/>
        </w:rPr>
        <w:t/>
      </w:r>
      <w:r w:rsidRPr="00D74308">
        <w:t xml:space="preserve"> community discussions, contributing to the development of valuable middleware libraries.</w:t>
      </w:r>
    </w:p>
    <w:p w14:paraId="1092C574" w14:textId="16035C25" w:rsidR="00044A14" w:rsidRDefault="00440687" w:rsidP="00A76165">
      <w:pPr>
        <w:pStyle w:val="ListParagraph"/>
        <w:numPr>
          <w:ilvl w:val="0"/>
          <w:numId w:val="12"/>
        </w:numPr>
        <w:spacing w:line="276" w:lineRule="auto"/>
        <w:jc w:val="both"/>
      </w:pPr>
      <w:bookmarkStart w:id="4" w:name="_Hlk167719802"/>
      <w:bookmarkEnd w:id="3"/>
      <w:r w:rsidRPr="00D74308">
        <w:t/>
      </w:r>
      <w:r w:rsidRPr="00D93849">
        <w:rPr>
          <w:b/>
          <w:bCs/>
        </w:rPr>
        <w:t/>
      </w:r>
      <w:r w:rsidRPr="00D74308">
        <w:t xml:space="preserve">Implemented role-based access control (RBAC) features within applications, enhancing overall security posture against potential threats.</w:t>
      </w:r>
    </w:p>
    <w:p w14:paraId="1092C574" w14:textId="16035C25" w:rsidR="00044A14" w:rsidRDefault="00440687" w:rsidP="00A76165">
      <w:pPr>
        <w:pStyle w:val="ListParagraph"/>
        <w:numPr>
          <w:ilvl w:val="0"/>
          <w:numId w:val="12"/>
        </w:numPr>
        <w:spacing w:line="276" w:lineRule="auto"/>
        <w:jc w:val="both"/>
      </w:pPr>
      <w:bookmarkStart w:id="4" w:name="_Hlk167719802"/>
      <w:bookmarkEnd w:id="3"/>
      <w:r w:rsidRPr="00D74308">
        <w:t/>
      </w:r>
      <w:r w:rsidRPr="00D93849">
        <w:rPr>
          <w:b/>
          <w:bCs/>
        </w:rPr>
        <w:t/>
      </w:r>
      <w:r w:rsidRPr="00D74308">
        <w:t xml:space="preserve">Mentored junior developers on best coding practices and introduced them to agile methods for enhanced workflow efficiency.</w:t>
      </w:r>
    </w:p>
    <w:p w14:paraId="1092C574" w14:textId="16035C25" w:rsidR="00044A14" w:rsidRDefault="00440687" w:rsidP="00A76165">
      <w:pPr>
        <w:pStyle w:val="ListParagraph"/>
        <w:numPr>
          <w:ilvl w:val="0"/>
          <w:numId w:val="12"/>
        </w:numPr>
        <w:spacing w:line="276" w:lineRule="auto"/>
        <w:jc w:val="both"/>
      </w:pPr>
      <w:bookmarkStart w:id="4" w:name="_Hlk167719802"/>
      <w:bookmarkEnd w:id="3"/>
      <w:r w:rsidRPr="00D74308">
        <w:t/>
      </w:r>
      <w:r w:rsidRPr="00D93849">
        <w:rPr>
          <w:b/>
          <w:bCs/>
        </w:rPr>
        <w:t/>
      </w:r>
      <w:r w:rsidRPr="00D74308">
        <w:t xml:space="preserve">Designed APIs with </w:t>
      </w:r>
      <w:r w:rsidRPr="00D93849">
        <w:rPr>
          <w:b/>
          <w:bCs/>
        </w:rPr>
        <w:t xml:space="preserve">gRPC</w:t>
      </w:r>
      <w:r w:rsidRPr="00D74308">
        <w:t/>
      </w:r>
      <w:r w:rsidRPr="00D93849">
        <w:rPr>
          <w:b/>
          <w:bCs/>
        </w:rPr>
        <w:t/>
      </w:r>
      <w:r w:rsidRPr="00D74308">
        <w:t xml:space="preserve"> for streamlined communication between internal and external systems, improving response times and reliability.</w:t>
      </w:r>
      <w:r>
        <w:t/>
      </w:r>
      <w:r w:rsidRPr="00D74308">
        <w:t/>
      </w:r>
    </w:p>
    <w:p w14:paraId="48DE6E2C" w14:textId="5CFCAD34" w:rsidR="00440687" w:rsidRPr="000F5D8F" w:rsidRDefault="00290C2F" w:rsidP="000F5D8F">
      <w:pPr>
        <w:pStyle w:val="Heading2"/>
        <w:rPr>
          <w:rFonts w:ascii="Noto Sans Light" w:hAnsi="Noto Sans Light" w:cs="Noto Sans Light"/>
          <w:b w:val="0"/>
          <w:i/>
          <w:iCs/>
        </w:rPr>
      </w:pPr>
      <w:r>
        <w:rPr>
          <w:b w:val="0"/>
        </w:rPr>
        <w:t>Software Developer</w:t>
      </w:r>
      <w:r w:rsidR="00440687" w:rsidRPr="00440687">
        <w:rPr>
          <w:b w:val="0"/>
        </w:rPr>
        <w:t xml:space="preserve"> </w:t>
      </w:r>
      <w:r w:rsidR="004640B7" w:rsidRPr="00246EC4">
        <w:rPr>
          <w:rFonts w:ascii="Noto Sans Light" w:hAnsi="Noto Sans Light" w:cs="Noto Sans Light"/>
          <w:b w:val="0"/>
        </w:rPr>
        <w:t>at</w:t>
      </w:r>
      <w:r w:rsidR="004640B7" w:rsidRPr="00F3197E">
        <w:rPr>
          <w:b w:val="0"/>
        </w:rPr>
        <w:t xml:space="preserve"> </w:t>
      </w:r>
      <w:r w:rsidR="00351354" w:rsidRPr="00351354">
        <w:rPr>
          <w:b w:val="0"/>
        </w:rPr>
        <w:t>InvenTrust Properties Corp</w:t>
      </w:r>
      <w:r w:rsidR="00440687" w:rsidRPr="00440687">
        <w:rPr>
          <w:b w:val="0"/>
        </w:rPr>
        <w:t xml:space="preserve"> </w:t>
      </w:r>
      <w:r w:rsidR="004640B7" w:rsidRPr="00F3197E">
        <w:rPr>
          <w:b w:val="0"/>
        </w:rPr>
        <w:t xml:space="preserve">| </w:t>
      </w:r>
      <w:r w:rsidR="00351354" w:rsidRPr="00351354">
        <w:rPr>
          <w:b w:val="0"/>
        </w:rPr>
        <w:t>Dallas, TX</w:t>
      </w:r>
      <w:r w:rsidR="004640B7" w:rsidRPr="00F3197E">
        <w:rPr>
          <w:b w:val="0"/>
        </w:rPr>
        <w:tab/>
      </w:r>
      <w:r w:rsidR="004640B7" w:rsidRPr="00F3197E">
        <w:rPr>
          <w:b w:val="0"/>
        </w:rPr>
        <w:tab/>
      </w:r>
      <w:r w:rsidR="00440687">
        <w:rPr>
          <w:rFonts w:ascii="Noto Sans Light" w:hAnsi="Noto Sans Light" w:cs="Noto Sans Light"/>
          <w:b w:val="0"/>
          <w:i/>
          <w:iCs/>
        </w:rPr>
        <w:t>Jun</w:t>
      </w:r>
      <w:r w:rsidR="004640B7" w:rsidRPr="00F3197E">
        <w:rPr>
          <w:rFonts w:ascii="Noto Sans Light" w:hAnsi="Noto Sans Light" w:cs="Noto Sans Light"/>
          <w:b w:val="0"/>
          <w:i/>
          <w:iCs/>
        </w:rPr>
        <w:t xml:space="preserve"> 201</w:t>
      </w:r>
      <w:r w:rsidR="00173684">
        <w:rPr>
          <w:rFonts w:ascii="Noto Sans Light" w:hAnsi="Noto Sans Light" w:cs="Noto Sans Light"/>
          <w:b w:val="0"/>
          <w:i/>
          <w:iCs/>
        </w:rPr>
        <w:t>5</w:t>
      </w:r>
      <w:r w:rsidR="004640B7" w:rsidRPr="00F3197E">
        <w:rPr>
          <w:rFonts w:ascii="Noto Sans Light" w:hAnsi="Noto Sans Light" w:cs="Noto Sans Light"/>
          <w:b w:val="0"/>
          <w:i/>
          <w:iCs/>
        </w:rPr>
        <w:t xml:space="preserve"> - </w:t>
      </w:r>
      <w:r w:rsidR="00440687">
        <w:rPr>
          <w:rFonts w:ascii="Noto Sans Light" w:hAnsi="Noto Sans Light" w:cs="Noto Sans Light"/>
          <w:b w:val="0"/>
          <w:i/>
          <w:iCs/>
        </w:rPr>
        <w:t>May</w:t>
      </w:r>
      <w:r w:rsidR="004640B7" w:rsidRPr="00F3197E">
        <w:rPr>
          <w:rFonts w:ascii="Noto Sans Light" w:hAnsi="Noto Sans Light" w:cs="Noto Sans Light"/>
          <w:b w:val="0"/>
          <w:i/>
          <w:iCs/>
        </w:rPr>
        <w:t xml:space="preserve"> 201</w:t>
      </w:r>
      <w:r w:rsidR="00173684">
        <w:rPr>
          <w:rFonts w:ascii="Noto Sans Light" w:hAnsi="Noto Sans Light" w:cs="Noto Sans Light"/>
          <w:b w:val="0"/>
          <w:i/>
          <w:iCs/>
        </w:rPr>
        <w:t>8</w:t>
      </w:r>
      <w:r w:rsidR="00440687" w:rsidRPr="008B77B1">
        <w:rPr>
          <w:b w:val="0"/>
          <w:bCs/>
        </w:rPr>
        <w:t/>
      </w:r>
      <w:r w:rsidR="00733799" w:rsidRPr="008B77B1">
        <w:rPr>
          <w:b w:val="0"/>
          <w:bCs/>
        </w:rPr>
        <w:t/>
      </w:r>
      <w:r w:rsidR="00440687" w:rsidRPr="008B77B1">
        <w:rPr>
          <w:b w:val="0"/>
          <w:bCs/>
        </w:rPr>
        <w:t/>
      </w:r>
    </w:p>
    <w:bookmarkEnd w:id="4"/>
    <w:p w14:paraId="784762BB" w14:textId="14D4797C" w:rsidR="00C335CD" w:rsidRPr="00733799" w:rsidRDefault="00733799" w:rsidP="00A76165">
      <w:pPr>
        <w:pStyle w:val="ListParagraph"/>
        <w:numPr>
          <w:ilvl w:val="0"/>
          <w:numId w:val="18"/>
        </w:numPr>
        <w:jc w:val="both"/>
        <w:rPr>
          <w:rFonts w:cs="Noto Sans Light"/>
        </w:rPr>
      </w:pPr>
      <w:r w:rsidRPr="00733799">
        <w:rPr>
          <w:rFonts w:cs="Noto Sans Light"/>
        </w:rPr>
        <w:t/>
      </w:r>
      <w:r w:rsidRPr="00733799">
        <w:rPr>
          <w:rFonts w:cs="Noto Sans Light"/>
          <w:b/>
          <w:bCs/>
        </w:rPr>
        <w:t/>
      </w:r>
      <w:r w:rsidRPr="00733799">
        <w:rPr>
          <w:rFonts w:cs="Noto Sans Light"/>
        </w:rPr>
        <w:t xml:space="preserve">Assisted in developing web applications using </w:t>
      </w:r>
      <w:r w:rsidRPr="00733799">
        <w:rPr>
          <w:rFonts w:cs="Noto Sans Light"/>
          <w:b/>
          <w:bCs/>
        </w:rPr>
        <w:t xml:space="preserve">React</w:t>
      </w:r>
      <w:r w:rsidRPr="00733799">
        <w:rPr>
          <w:rFonts w:cs="Noto Sans Light"/>
        </w:rPr>
        <w:t/>
      </w:r>
      <w:r w:rsidRPr="00733799">
        <w:rPr>
          <w:rFonts w:cs="Noto Sans Light"/>
          <w:b/>
          <w:bCs/>
        </w:rPr>
        <w:t/>
      </w:r>
      <w:r w:rsidRPr="00733799">
        <w:rPr>
          <w:rFonts w:cs="Noto Sans Light"/>
        </w:rPr>
        <w:t xml:space="preserve"> and </w:t>
      </w:r>
      <w:r w:rsidRPr="00733799">
        <w:rPr>
          <w:rFonts w:cs="Noto Sans Light"/>
          <w:b/>
          <w:bCs/>
        </w:rPr>
        <w:t xml:space="preserve">Django</w:t>
      </w:r>
      <w:r w:rsidRPr="00733799">
        <w:rPr>
          <w:rFonts w:cs="Noto Sans Light"/>
        </w:rPr>
        <w:t/>
      </w:r>
      <w:r w:rsidRPr="00733799">
        <w:rPr>
          <w:rFonts w:cs="Noto Sans Light"/>
          <w:b/>
          <w:bCs/>
        </w:rPr>
        <w:t/>
      </w:r>
      <w:r w:rsidRPr="00733799">
        <w:rPr>
          <w:rFonts w:cs="Noto Sans Light"/>
        </w:rPr>
        <w:t xml:space="preserve">, enhancing user interface and experience across multiple projects.</w:t>
      </w:r>
      <w:r w:rsidR="00733799" w:rsidRPr="008B77B1">
        <w:rPr>
          <w:b w:val="0"/>
          <w:bCs/>
        </w:rPr>
        <w:t/>
      </w:r>
      <w:r w:rsidR="00440687" w:rsidRPr="008B77B1">
        <w:rPr>
          <w:b w:val="0"/>
          <w:bCs/>
        </w:rPr>
        <w:t/>
      </w:r>
    </w:p>
    <w:bookmarkEnd w:id="4"/>
    <w:p w14:paraId="784762BB" w14:textId="14D4797C" w:rsidR="00C335CD" w:rsidRPr="00733799" w:rsidRDefault="00733799" w:rsidP="00A76165">
      <w:pPr>
        <w:pStyle w:val="ListParagraph"/>
        <w:numPr>
          <w:ilvl w:val="0"/>
          <w:numId w:val="18"/>
        </w:numPr>
        <w:jc w:val="both"/>
        <w:rPr>
          <w:rFonts w:cs="Noto Sans Light"/>
        </w:rPr>
      </w:pPr>
      <w:r w:rsidRPr="00733799">
        <w:rPr>
          <w:rFonts w:cs="Noto Sans Light"/>
        </w:rPr>
        <w:t/>
      </w:r>
      <w:r w:rsidRPr="00733799">
        <w:rPr>
          <w:rFonts w:cs="Noto Sans Light"/>
          <w:b/>
          <w:bCs/>
        </w:rPr>
        <w:t/>
      </w:r>
      <w:r w:rsidRPr="00733799">
        <w:rPr>
          <w:rFonts w:cs="Noto Sans Light"/>
        </w:rPr>
        <w:t xml:space="preserve">Gained proficiency in writing efficient </w:t>
      </w:r>
      <w:r w:rsidRPr="00733799">
        <w:rPr>
          <w:rFonts w:cs="Noto Sans Light"/>
          <w:b/>
          <w:bCs/>
        </w:rPr>
        <w:t xml:space="preserve">SQL</w:t>
      </w:r>
      <w:r w:rsidRPr="00733799">
        <w:rPr>
          <w:rFonts w:cs="Noto Sans Light"/>
        </w:rPr>
        <w:t/>
      </w:r>
      <w:r w:rsidRPr="00733799">
        <w:rPr>
          <w:rFonts w:cs="Noto Sans Light"/>
          <w:b/>
          <w:bCs/>
        </w:rPr>
        <w:t/>
      </w:r>
      <w:r w:rsidRPr="00733799">
        <w:rPr>
          <w:rFonts w:cs="Noto Sans Light"/>
        </w:rPr>
        <w:t xml:space="preserve"> queries for </w:t>
      </w:r>
      <w:r w:rsidRPr="00733799">
        <w:rPr>
          <w:rFonts w:cs="Noto Sans Light"/>
          <w:b/>
          <w:bCs/>
        </w:rPr>
        <w:t xml:space="preserve">Postgres</w:t>
      </w:r>
      <w:r w:rsidRPr="00733799">
        <w:rPr>
          <w:rFonts w:cs="Noto Sans Light"/>
        </w:rPr>
        <w:t/>
      </w:r>
      <w:r w:rsidRPr="00733799">
        <w:rPr>
          <w:rFonts w:cs="Noto Sans Light"/>
          <w:b/>
          <w:bCs/>
        </w:rPr>
        <w:t/>
      </w:r>
      <w:r w:rsidRPr="00733799">
        <w:rPr>
          <w:rFonts w:cs="Noto Sans Light"/>
        </w:rPr>
        <w:t xml:space="preserve">, improving the speed of data retrieval processes in early application phases.</w:t>
      </w:r>
      <w:r w:rsidR="00733799" w:rsidRPr="008B77B1">
        <w:rPr>
          <w:b w:val="0"/>
          <w:bCs/>
        </w:rPr>
        <w:t/>
      </w:r>
      <w:r w:rsidR="00440687" w:rsidRPr="008B77B1">
        <w:rPr>
          <w:b w:val="0"/>
          <w:bCs/>
        </w:rPr>
        <w:t/>
      </w:r>
    </w:p>
    <w:bookmarkEnd w:id="4"/>
    <w:p w14:paraId="784762BB" w14:textId="14D4797C" w:rsidR="00C335CD" w:rsidRPr="00733799" w:rsidRDefault="00733799" w:rsidP="00A76165">
      <w:pPr>
        <w:pStyle w:val="ListParagraph"/>
        <w:numPr>
          <w:ilvl w:val="0"/>
          <w:numId w:val="18"/>
        </w:numPr>
        <w:jc w:val="both"/>
        <w:rPr>
          <w:rFonts w:cs="Noto Sans Light"/>
        </w:rPr>
      </w:pPr>
      <w:r w:rsidRPr="00733799">
        <w:rPr>
          <w:rFonts w:cs="Noto Sans Light"/>
        </w:rPr>
        <w:t/>
      </w:r>
      <w:r w:rsidRPr="00733799">
        <w:rPr>
          <w:rFonts w:cs="Noto Sans Light"/>
          <w:b/>
          <w:bCs/>
        </w:rPr>
        <w:t/>
      </w:r>
      <w:r w:rsidRPr="00733799">
        <w:rPr>
          <w:rFonts w:cs="Noto Sans Light"/>
        </w:rPr>
        <w:t xml:space="preserve">Implemented crucial bug fixes and performance tweaks in legacy systems using </w:t>
      </w:r>
      <w:r w:rsidRPr="00733799">
        <w:rPr>
          <w:rFonts w:cs="Noto Sans Light"/>
          <w:b/>
          <w:bCs/>
        </w:rPr>
        <w:t xml:space="preserve">JavaScript</w:t>
      </w:r>
      <w:r w:rsidRPr="00733799">
        <w:rPr>
          <w:rFonts w:cs="Noto Sans Light"/>
        </w:rPr>
        <w:t/>
      </w:r>
      <w:r w:rsidRPr="00733799">
        <w:rPr>
          <w:rFonts w:cs="Noto Sans Light"/>
          <w:b/>
          <w:bCs/>
        </w:rPr>
        <w:t/>
      </w:r>
      <w:r w:rsidRPr="00733799">
        <w:rPr>
          <w:rFonts w:cs="Noto Sans Light"/>
        </w:rPr>
        <w:t xml:space="preserve"> and </w:t>
      </w:r>
      <w:r w:rsidRPr="00733799">
        <w:rPr>
          <w:rFonts w:cs="Noto Sans Light"/>
          <w:b/>
          <w:bCs/>
        </w:rPr>
        <w:t xml:space="preserve">Go</w:t>
      </w:r>
      <w:r w:rsidRPr="00733799">
        <w:rPr>
          <w:rFonts w:cs="Noto Sans Light"/>
        </w:rPr>
        <w:t/>
      </w:r>
      <w:r w:rsidRPr="00733799">
        <w:rPr>
          <w:rFonts w:cs="Noto Sans Light"/>
          <w:b/>
          <w:bCs/>
        </w:rPr>
        <w:t/>
      </w:r>
      <w:r w:rsidRPr="00733799">
        <w:rPr>
          <w:rFonts w:cs="Noto Sans Light"/>
        </w:rPr>
        <w:t xml:space="preserve">, significantly improving the user experience over time.</w:t>
      </w:r>
      <w:r w:rsidR="00733799" w:rsidRPr="008B77B1">
        <w:rPr>
          <w:b w:val="0"/>
          <w:bCs/>
        </w:rPr>
        <w:t/>
      </w:r>
      <w:r w:rsidR="00440687" w:rsidRPr="008B77B1">
        <w:rPr>
          <w:b w:val="0"/>
          <w:bCs/>
        </w:rPr>
        <w:t/>
      </w:r>
    </w:p>
    <w:bookmarkEnd w:id="4"/>
    <w:p w14:paraId="784762BB" w14:textId="14D4797C" w:rsidR="00C335CD" w:rsidRPr="00733799" w:rsidRDefault="00733799" w:rsidP="00A76165">
      <w:pPr>
        <w:pStyle w:val="ListParagraph"/>
        <w:numPr>
          <w:ilvl w:val="0"/>
          <w:numId w:val="18"/>
        </w:numPr>
        <w:jc w:val="both"/>
        <w:rPr>
          <w:rFonts w:cs="Noto Sans Light"/>
        </w:rPr>
      </w:pPr>
      <w:r w:rsidRPr="00733799">
        <w:rPr>
          <w:rFonts w:cs="Noto Sans Light"/>
        </w:rPr>
        <w:t/>
      </w:r>
      <w:r w:rsidRPr="00733799">
        <w:rPr>
          <w:rFonts w:cs="Noto Sans Light"/>
          <w:b/>
          <w:bCs/>
        </w:rPr>
        <w:t/>
      </w:r>
      <w:r w:rsidRPr="00733799">
        <w:rPr>
          <w:rFonts w:cs="Noto Sans Light"/>
        </w:rPr>
        <w:t xml:space="preserve">Engaged in daily scrum meetings, contributing ideas and progress updates to ensure alignment with team goals and project timelines.</w:t>
      </w:r>
      <w:r w:rsidR="00733799" w:rsidRPr="008B77B1">
        <w:rPr>
          <w:b w:val="0"/>
          <w:bCs/>
        </w:rPr>
        <w:t/>
      </w:r>
      <w:r w:rsidR="00440687" w:rsidRPr="008B77B1">
        <w:rPr>
          <w:b w:val="0"/>
          <w:bCs/>
        </w:rPr>
        <w:t/>
      </w:r>
    </w:p>
    <w:bookmarkEnd w:id="4"/>
    <w:p w14:paraId="784762BB" w14:textId="14D4797C" w:rsidR="00C335CD" w:rsidRPr="00733799" w:rsidRDefault="00733799" w:rsidP="00A76165">
      <w:pPr>
        <w:pStyle w:val="ListParagraph"/>
        <w:numPr>
          <w:ilvl w:val="0"/>
          <w:numId w:val="18"/>
        </w:numPr>
        <w:jc w:val="both"/>
        <w:rPr>
          <w:rFonts w:cs="Noto Sans Light"/>
        </w:rPr>
      </w:pPr>
      <w:r w:rsidRPr="00733799">
        <w:rPr>
          <w:rFonts w:cs="Noto Sans Light"/>
        </w:rPr>
        <w:t/>
      </w:r>
      <w:r w:rsidRPr="00733799">
        <w:rPr>
          <w:rFonts w:cs="Noto Sans Light"/>
          <w:b/>
          <w:bCs/>
        </w:rPr>
        <w:t/>
      </w:r>
      <w:r w:rsidRPr="00733799">
        <w:rPr>
          <w:rFonts w:cs="Noto Sans Light"/>
        </w:rPr>
        <w:t xml:space="preserve">Participated in peer code reviews to improve code quality and foster a culture of learning and collaboration among team members.</w:t>
      </w:r>
      <w:r w:rsidR="00733799" w:rsidRPr="008B77B1">
        <w:rPr>
          <w:b w:val="0"/>
          <w:bCs/>
        </w:rPr>
        <w:t/>
      </w:r>
      <w:r w:rsidR="00440687" w:rsidRPr="008B77B1">
        <w:rPr>
          <w:b w:val="0"/>
          <w:bCs/>
        </w:rPr>
        <w:t/>
      </w:r>
    </w:p>
    <w:bookmarkEnd w:id="4"/>
    <w:p w14:paraId="784762BB" w14:textId="14D4797C" w:rsidR="00C335CD" w:rsidRPr="00733799" w:rsidRDefault="00733799" w:rsidP="00A76165">
      <w:pPr>
        <w:pStyle w:val="ListParagraph"/>
        <w:numPr>
          <w:ilvl w:val="0"/>
          <w:numId w:val="18"/>
        </w:numPr>
        <w:jc w:val="both"/>
        <w:rPr>
          <w:rFonts w:cs="Noto Sans Light"/>
        </w:rPr>
      </w:pPr>
      <w:r w:rsidRPr="00733799">
        <w:rPr>
          <w:rFonts w:cs="Noto Sans Light"/>
        </w:rPr>
        <w:t/>
      </w:r>
      <w:r w:rsidRPr="00733799">
        <w:rPr>
          <w:rFonts w:cs="Noto Sans Light"/>
          <w:b/>
          <w:bCs/>
        </w:rPr>
        <w:t/>
      </w:r>
      <w:r w:rsidRPr="00733799">
        <w:rPr>
          <w:rFonts w:cs="Noto Sans Light"/>
        </w:rPr>
        <w:t xml:space="preserve">Contributed to the creation and management of CI/CD pipelines using </w:t>
      </w:r>
      <w:r w:rsidRPr="00733799">
        <w:rPr>
          <w:rFonts w:cs="Noto Sans Light"/>
          <w:b/>
          <w:bCs/>
        </w:rPr>
        <w:t xml:space="preserve">Travis CI</w:t>
      </w:r>
      <w:r w:rsidRPr="00733799">
        <w:rPr>
          <w:rFonts w:cs="Noto Sans Light"/>
        </w:rPr>
        <w:t/>
      </w:r>
      <w:r w:rsidRPr="00733799">
        <w:rPr>
          <w:rFonts w:cs="Noto Sans Light"/>
          <w:b/>
          <w:bCs/>
        </w:rPr>
        <w:t/>
      </w:r>
      <w:r w:rsidRPr="00733799">
        <w:rPr>
          <w:rFonts w:cs="Noto Sans Light"/>
        </w:rPr>
        <w:t xml:space="preserve">, allowing for quicker integration and delivery of new features.</w:t>
      </w:r>
      <w:r w:rsidR="00733799" w:rsidRPr="008B77B1">
        <w:rPr>
          <w:b w:val="0"/>
          <w:bCs/>
        </w:rPr>
        <w:t/>
      </w:r>
      <w:r w:rsidR="00440687" w:rsidRPr="008B77B1">
        <w:rPr>
          <w:b w:val="0"/>
          <w:bCs/>
        </w:rPr>
        <w:t/>
      </w:r>
    </w:p>
    <w:bookmarkEnd w:id="4"/>
    <w:p w14:paraId="784762BB" w14:textId="14D4797C" w:rsidR="00C335CD" w:rsidRPr="00733799" w:rsidRDefault="00733799" w:rsidP="00A76165">
      <w:pPr>
        <w:pStyle w:val="ListParagraph"/>
        <w:numPr>
          <w:ilvl w:val="0"/>
          <w:numId w:val="18"/>
        </w:numPr>
        <w:jc w:val="both"/>
        <w:rPr>
          <w:rFonts w:cs="Noto Sans Light"/>
        </w:rPr>
      </w:pPr>
      <w:r w:rsidRPr="00733799">
        <w:rPr>
          <w:rFonts w:cs="Noto Sans Light"/>
        </w:rPr>
        <w:t/>
      </w:r>
      <w:r w:rsidRPr="00733799">
        <w:rPr>
          <w:rFonts w:cs="Noto Sans Light"/>
          <w:b/>
          <w:bCs/>
        </w:rPr>
        <w:t/>
      </w:r>
      <w:r w:rsidRPr="00733799">
        <w:rPr>
          <w:rFonts w:cs="Noto Sans Light"/>
        </w:rPr>
        <w:t xml:space="preserve">Developed REST APIs for backend services to facilitate communication between client applications and server infrastructure using </w:t>
      </w:r>
      <w:r w:rsidRPr="00733799">
        <w:rPr>
          <w:rFonts w:cs="Noto Sans Light"/>
          <w:b/>
          <w:bCs/>
        </w:rPr>
        <w:t xml:space="preserve">Express</w:t>
      </w:r>
      <w:r w:rsidRPr="00733799">
        <w:rPr>
          <w:rFonts w:cs="Noto Sans Light"/>
        </w:rPr>
        <w:t/>
      </w:r>
      <w:r w:rsidRPr="00733799">
        <w:rPr>
          <w:rFonts w:cs="Noto Sans Light"/>
          <w:b/>
          <w:bCs/>
        </w:rPr>
        <w:t/>
      </w:r>
      <w:r w:rsidRPr="00733799">
        <w:rPr>
          <w:rFonts w:cs="Noto Sans Light"/>
        </w:rPr>
        <w:t xml:space="preserve"> and </w:t>
      </w:r>
      <w:r w:rsidRPr="00733799">
        <w:rPr>
          <w:rFonts w:cs="Noto Sans Light"/>
          <w:b/>
          <w:bCs/>
        </w:rPr>
        <w:t xml:space="preserve">Node.js</w:t>
      </w:r>
      <w:r w:rsidRPr="00733799">
        <w:rPr>
          <w:rFonts w:cs="Noto Sans Light"/>
        </w:rPr>
        <w:t/>
      </w:r>
      <w:r w:rsidRPr="00733799">
        <w:rPr>
          <w:rFonts w:cs="Noto Sans Light"/>
          <w:b/>
          <w:bCs/>
        </w:rPr>
        <w:t/>
      </w:r>
      <w:r w:rsidRPr="00733799">
        <w:rPr>
          <w:rFonts w:cs="Noto Sans Light"/>
        </w:rPr>
        <w:t xml:space="preserve">.</w:t>
      </w:r>
      <w:r w:rsidR="00733799" w:rsidRPr="008B77B1">
        <w:rPr>
          <w:b w:val="0"/>
          <w:bCs/>
        </w:rPr>
        <w:t/>
      </w:r>
      <w:r w:rsidR="00440687" w:rsidRPr="008B77B1">
        <w:rPr>
          <w:b w:val="0"/>
          <w:bCs/>
        </w:rPr>
        <w:t/>
      </w:r>
    </w:p>
    <w:bookmarkEnd w:id="4"/>
    <w:p w14:paraId="784762BB" w14:textId="14D4797C" w:rsidR="00C335CD" w:rsidRPr="00733799" w:rsidRDefault="00733799" w:rsidP="00A76165">
      <w:pPr>
        <w:pStyle w:val="ListParagraph"/>
        <w:numPr>
          <w:ilvl w:val="0"/>
          <w:numId w:val="18"/>
        </w:numPr>
        <w:jc w:val="both"/>
        <w:rPr>
          <w:rFonts w:cs="Noto Sans Light"/>
        </w:rPr>
      </w:pPr>
      <w:r w:rsidRPr="00733799">
        <w:rPr>
          <w:rFonts w:cs="Noto Sans Light"/>
        </w:rPr>
        <w:t/>
      </w:r>
      <w:r w:rsidRPr="00733799">
        <w:rPr>
          <w:rFonts w:cs="Noto Sans Light"/>
          <w:b/>
          <w:bCs/>
        </w:rPr>
        <w:t/>
      </w:r>
      <w:r w:rsidRPr="00733799">
        <w:rPr>
          <w:rFonts w:cs="Noto Sans Light"/>
        </w:rPr>
        <w:t xml:space="preserve">Assisted in the migration of existing applications to </w:t>
      </w:r>
      <w:r w:rsidRPr="00733799">
        <w:rPr>
          <w:rFonts w:cs="Noto Sans Light"/>
          <w:b/>
          <w:bCs/>
        </w:rPr>
        <w:t xml:space="preserve">Kubernetes</w:t>
      </w:r>
      <w:r w:rsidRPr="00733799">
        <w:rPr>
          <w:rFonts w:cs="Noto Sans Light"/>
        </w:rPr>
        <w:t/>
      </w:r>
      <w:r w:rsidRPr="00733799">
        <w:rPr>
          <w:rFonts w:cs="Noto Sans Light"/>
          <w:b/>
          <w:bCs/>
        </w:rPr>
        <w:t/>
      </w:r>
      <w:r w:rsidRPr="00733799">
        <w:rPr>
          <w:rFonts w:cs="Noto Sans Light"/>
        </w:rPr>
        <w:t xml:space="preserve">, improving scalability and deployment processes.</w:t>
      </w:r>
      <w:r w:rsidR="00733799" w:rsidRPr="008B77B1">
        <w:rPr>
          <w:b w:val="0"/>
          <w:bCs/>
        </w:rPr>
        <w:t/>
      </w:r>
      <w:r w:rsidR="00440687" w:rsidRPr="008B77B1">
        <w:rPr>
          <w:b w:val="0"/>
          <w:bCs/>
        </w:rPr>
        <w:t/>
      </w:r>
    </w:p>
    <w:bookmarkEnd w:id="4"/>
    <w:p w14:paraId="784762BB" w14:textId="14D4797C" w:rsidR="00C335CD" w:rsidRPr="00733799" w:rsidRDefault="00733799" w:rsidP="00A76165">
      <w:pPr>
        <w:pStyle w:val="ListParagraph"/>
        <w:numPr>
          <w:ilvl w:val="0"/>
          <w:numId w:val="18"/>
        </w:numPr>
        <w:jc w:val="both"/>
        <w:rPr>
          <w:rFonts w:cs="Noto Sans Light"/>
        </w:rPr>
      </w:pPr>
      <w:r w:rsidRPr="00733799">
        <w:rPr>
          <w:rFonts w:cs="Noto Sans Light"/>
        </w:rPr>
        <w:t/>
      </w:r>
      <w:r w:rsidRPr="00733799">
        <w:rPr>
          <w:rFonts w:cs="Noto Sans Light"/>
          <w:b/>
          <w:bCs/>
        </w:rPr>
        <w:t/>
      </w:r>
      <w:r w:rsidRPr="00733799">
        <w:rPr>
          <w:rFonts w:cs="Noto Sans Light"/>
        </w:rPr>
        <w:t xml:space="preserve">Utilized collaboration tools like </w:t>
      </w:r>
      <w:r w:rsidRPr="00733799">
        <w:rPr>
          <w:rFonts w:cs="Noto Sans Light"/>
          <w:b/>
          <w:bCs/>
        </w:rPr>
        <w:t xml:space="preserve">Slack</w:t>
      </w:r>
      <w:r w:rsidRPr="00733799">
        <w:rPr>
          <w:rFonts w:cs="Noto Sans Light"/>
        </w:rPr>
        <w:t/>
      </w:r>
      <w:r w:rsidRPr="00733799">
        <w:rPr>
          <w:rFonts w:cs="Noto Sans Light"/>
          <w:b/>
          <w:bCs/>
        </w:rPr>
        <w:t/>
      </w:r>
      <w:r w:rsidRPr="00733799">
        <w:rPr>
          <w:rFonts w:cs="Noto Sans Light"/>
        </w:rPr>
        <w:t xml:space="preserve"> and </w:t>
      </w:r>
      <w:r w:rsidRPr="00733799">
        <w:rPr>
          <w:rFonts w:cs="Noto Sans Light"/>
          <w:b/>
          <w:bCs/>
        </w:rPr>
        <w:t xml:space="preserve">Discord</w:t>
      </w:r>
      <w:r w:rsidRPr="00733799">
        <w:rPr>
          <w:rFonts w:cs="Noto Sans Light"/>
        </w:rPr>
        <w:t/>
      </w:r>
      <w:r w:rsidRPr="00733799">
        <w:rPr>
          <w:rFonts w:cs="Noto Sans Light"/>
          <w:b/>
          <w:bCs/>
        </w:rPr>
        <w:t/>
      </w:r>
      <w:r w:rsidRPr="00733799">
        <w:rPr>
          <w:rFonts w:cs="Noto Sans Light"/>
        </w:rPr>
        <w:t xml:space="preserve"> to communicate effectively within an agile development team.</w:t>
      </w:r>
      <w:r w:rsidR="00733799" w:rsidRPr="008B77B1">
        <w:rPr>
          <w:b w:val="0"/>
          <w:bCs/>
        </w:rPr>
        <w:t/>
      </w:r>
      <w:r w:rsidR="00440687" w:rsidRPr="008B77B1">
        <w:rPr>
          <w:b w:val="0"/>
          <w:bCs/>
        </w:rPr>
        <w:t/>
      </w:r>
    </w:p>
    <w:bookmarkEnd w:id="4"/>
    <w:p w14:paraId="784762BB" w14:textId="14D4797C" w:rsidR="00C335CD" w:rsidRPr="00733799" w:rsidRDefault="00733799" w:rsidP="00A76165">
      <w:pPr>
        <w:pStyle w:val="ListParagraph"/>
        <w:numPr>
          <w:ilvl w:val="0"/>
          <w:numId w:val="18"/>
        </w:numPr>
        <w:jc w:val="both"/>
        <w:rPr>
          <w:rFonts w:cs="Noto Sans Light"/>
        </w:rPr>
      </w:pPr>
      <w:r w:rsidRPr="00733799">
        <w:rPr>
          <w:rFonts w:cs="Noto Sans Light"/>
        </w:rPr>
        <w:t/>
      </w:r>
      <w:r w:rsidRPr="00733799">
        <w:rPr>
          <w:rFonts w:cs="Noto Sans Light"/>
          <w:b/>
          <w:bCs/>
        </w:rPr>
        <w:t/>
      </w:r>
      <w:r w:rsidRPr="00733799">
        <w:rPr>
          <w:rFonts w:cs="Noto Sans Light"/>
        </w:rPr>
        <w:t xml:space="preserve">Documented code and processes clearly in </w:t>
      </w:r>
      <w:r w:rsidRPr="00733799">
        <w:rPr>
          <w:rFonts w:cs="Noto Sans Light"/>
          <w:b/>
          <w:bCs/>
        </w:rPr>
        <w:t xml:space="preserve">Notion</w:t>
      </w:r>
      <w:r w:rsidRPr="00733799">
        <w:rPr>
          <w:rFonts w:cs="Noto Sans Light"/>
        </w:rPr>
        <w:t/>
      </w:r>
      <w:r w:rsidRPr="00733799">
        <w:rPr>
          <w:rFonts w:cs="Noto Sans Light"/>
          <w:b/>
          <w:bCs/>
        </w:rPr>
        <w:t/>
      </w:r>
      <w:r w:rsidRPr="00733799">
        <w:rPr>
          <w:rFonts w:cs="Noto Sans Light"/>
        </w:rPr>
        <w:t xml:space="preserve">, ensuring team members had access to current information and project statuses.</w:t>
      </w:r>
    </w:p>
    <w:p w14:paraId="1CB732C7" w14:textId="77777777" w:rsidR="004A24A2" w:rsidRPr="00F26BFA" w:rsidRDefault="00000000" w:rsidP="00F26BFA">
      <w:pPr>
        <w:pStyle w:val="Heading1"/>
      </w:pPr>
      <w:sdt>
        <w:sdtPr>
          <w:id w:val="1513793667"/>
          <w:placeholder>
            <w:docPart w:val="F053C97ACF0841B8B72ADC9B40DC4616"/>
          </w:placeholder>
          <w:temporary/>
          <w:showingPlcHdr/>
          <w15:appearance w15:val="hidden"/>
        </w:sdtPr>
        <w:sdtContent>
          <w:r w:rsidR="004A24A2" w:rsidRPr="00F26BFA">
            <w:t>Education</w:t>
          </w:r>
        </w:sdtContent>
      </w:sdt>
    </w:p>
    <w:p w14:paraId="32F6FB63" w14:textId="449AB573" w:rsidR="004640B7" w:rsidRPr="00F3197E" w:rsidRDefault="00DD01AE" w:rsidP="004640B7">
      <w:pPr>
        <w:pStyle w:val="Heading2"/>
        <w:rPr>
          <w:b w:val="0"/>
        </w:rPr>
      </w:pPr>
      <w:bookmarkStart w:id="5" w:name="_Hlk167719809"/>
      <w:bookmarkStart w:id="6" w:name="_Hlk165558843"/>
      <w:r w:rsidRPr="00DD01AE">
        <w:rPr>
          <w:b w:val="0"/>
        </w:rPr>
        <w:t>University of Houston – Clear Lake</w:t>
      </w:r>
      <w:r w:rsidR="008F14A1" w:rsidRPr="008F14A1">
        <w:rPr>
          <w:b w:val="0"/>
        </w:rPr>
        <w:t xml:space="preserve"> </w:t>
      </w:r>
      <w:r w:rsidR="004640B7" w:rsidRPr="00F3197E">
        <w:rPr>
          <w:b w:val="0"/>
        </w:rPr>
        <w:t xml:space="preserve">| </w:t>
      </w:r>
      <w:r w:rsidRPr="00DD01AE">
        <w:rPr>
          <w:b w:val="0"/>
        </w:rPr>
        <w:t>Houston, Texas</w:t>
      </w:r>
      <w:r w:rsidR="004640B7" w:rsidRPr="00F3197E">
        <w:rPr>
          <w:b w:val="0"/>
        </w:rPr>
        <w:tab/>
      </w:r>
      <w:r w:rsidR="004640B7" w:rsidRPr="00F3197E">
        <w:rPr>
          <w:b w:val="0"/>
        </w:rPr>
        <w:tab/>
      </w:r>
      <w:r w:rsidR="004640B7" w:rsidRPr="00F3197E">
        <w:rPr>
          <w:b w:val="0"/>
        </w:rPr>
        <w:tab/>
      </w:r>
      <w:r w:rsidR="004640B7" w:rsidRPr="00F3197E">
        <w:rPr>
          <w:b w:val="0"/>
        </w:rPr>
        <w:tab/>
      </w:r>
      <w:r w:rsidR="004640B7" w:rsidRPr="00F3197E">
        <w:rPr>
          <w:rFonts w:ascii="Noto Sans Light" w:hAnsi="Noto Sans Light" w:cs="Noto Sans Light"/>
          <w:b w:val="0"/>
          <w:i/>
          <w:iCs/>
        </w:rPr>
        <w:t>20</w:t>
      </w:r>
      <w:r>
        <w:rPr>
          <w:rFonts w:ascii="Noto Sans Light" w:hAnsi="Noto Sans Light" w:cs="Noto Sans Light"/>
          <w:b w:val="0"/>
          <w:i/>
          <w:iCs/>
        </w:rPr>
        <w:t>13</w:t>
      </w:r>
      <w:r w:rsidR="004640B7" w:rsidRPr="00F3197E">
        <w:rPr>
          <w:rFonts w:ascii="Noto Sans Light" w:hAnsi="Noto Sans Light" w:cs="Noto Sans Light"/>
          <w:b w:val="0"/>
          <w:i/>
          <w:iCs/>
        </w:rPr>
        <w:t xml:space="preserve"> –</w:t>
      </w:r>
      <w:r>
        <w:rPr>
          <w:rFonts w:ascii="Noto Sans Light" w:hAnsi="Noto Sans Light" w:cs="Noto Sans Light"/>
          <w:b w:val="0"/>
          <w:i/>
          <w:iCs/>
        </w:rPr>
        <w:t xml:space="preserve"> </w:t>
      </w:r>
      <w:r w:rsidRPr="00DD01AE">
        <w:rPr>
          <w:rFonts w:ascii="Noto Sans Light" w:hAnsi="Noto Sans Light" w:cs="Noto Sans Light"/>
          <w:b w:val="0"/>
          <w:i/>
          <w:iCs/>
        </w:rPr>
        <w:t>2015</w:t>
      </w:r>
    </w:p>
    <w:bookmarkEnd w:id="5"/>
    <w:bookmarkEnd w:id="6"/>
    <w:p w14:paraId="1D449937" w14:textId="0500DABF" w:rsidR="00921FEF" w:rsidRPr="000E6E3A" w:rsidRDefault="00DD01AE" w:rsidP="00F26BFA">
      <w:pPr>
        <w:spacing w:line="276" w:lineRule="auto"/>
        <w:rPr>
          <w:rFonts w:cs="Noto Sans Light"/>
        </w:rPr>
      </w:pPr>
      <w:r w:rsidRPr="00DD01AE">
        <w:rPr>
          <w:rFonts w:cs="Noto Sans Light"/>
        </w:rPr>
        <w:t>Bachelor of Science (B.S.), Computer Engineering</w:t>
      </w:r>
    </w:p>
    <w:sectPr w:rsidR="00921FEF" w:rsidRPr="000E6E3A" w:rsidSect="0084112D">
      <w:pgSz w:w="12240" w:h="15840" w:code="1"/>
      <w:pgMar w:top="810" w:right="720" w:bottom="810" w:left="720" w:header="576" w:footer="288" w:gutter="0"/>
      <w:pgNumType w:start="1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DF0789B" w14:textId="77777777" w:rsidR="00246149" w:rsidRDefault="00246149">
      <w:pPr>
        <w:spacing w:after="0"/>
      </w:pPr>
      <w:r>
        <w:separator/>
      </w:r>
    </w:p>
  </w:endnote>
  <w:endnote w:type="continuationSeparator" w:id="0">
    <w:p w14:paraId="7227BB05" w14:textId="77777777" w:rsidR="00246149" w:rsidRDefault="00246149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Noto Sans Light">
    <w:altName w:val="Calibri"/>
    <w:charset w:val="00"/>
    <w:family w:val="swiss"/>
    <w:pitch w:val="variable"/>
    <w:sig w:usb0="E00002FF" w:usb1="4000201F" w:usb2="08000029" w:usb3="00000000" w:csb0="0000019F" w:csb1="00000000"/>
  </w:font>
  <w:font w:name="MS PGothic">
    <w:panose1 w:val="020B0600070205080204"/>
    <w:charset w:val="80"/>
    <w:family w:val="swiss"/>
    <w:pitch w:val="variable"/>
    <w:sig w:usb0="E00002FF" w:usb1="6AC7FDFB" w:usb2="08000012" w:usb3="00000000" w:csb0="000200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Noto Sans ExtraBold">
    <w:altName w:val="Calibri"/>
    <w:charset w:val="00"/>
    <w:family w:val="swiss"/>
    <w:pitch w:val="variable"/>
    <w:sig w:usb0="E00002FF" w:usb1="4000201F" w:usb2="08000029" w:usb3="00000000" w:csb0="0000019F" w:csb1="00000000"/>
  </w:font>
  <w:font w:name="Noto Sans SemiBold">
    <w:altName w:val="Calibri"/>
    <w:charset w:val="00"/>
    <w:family w:val="swiss"/>
    <w:pitch w:val="variable"/>
    <w:sig w:usb0="E00002FF" w:usb1="4000201F" w:usb2="08000029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Noto Sans Medium">
    <w:altName w:val="Calibri"/>
    <w:charset w:val="00"/>
    <w:family w:val="swiss"/>
    <w:pitch w:val="variable"/>
    <w:sig w:usb0="E00002FF" w:usb1="4000201F" w:usb2="08000029" w:usb3="00000000" w:csb0="0000019F" w:csb1="00000000"/>
  </w:font>
  <w:font w:name="Raleway">
    <w:charset w:val="00"/>
    <w:family w:val="auto"/>
    <w:pitch w:val="variable"/>
    <w:sig w:usb0="A00002FF" w:usb1="5000205B" w:usb2="00000000" w:usb3="00000000" w:csb0="00000197" w:csb1="00000000"/>
  </w:font>
  <w:font w:name="Raleway-Medium">
    <w:altName w:val="Segoe Print"/>
    <w:charset w:val="00"/>
    <w:family w:val="roman"/>
    <w:pitch w:val="default"/>
  </w:font>
  <w:font w:name="Gill Sans MT">
    <w:panose1 w:val="020B0502020104020203"/>
    <w:charset w:val="00"/>
    <w:family w:val="swiss"/>
    <w:pitch w:val="variable"/>
    <w:sig w:usb0="00000007" w:usb1="00000000" w:usb2="00000000" w:usb3="00000000" w:csb0="00000003" w:csb1="00000000"/>
  </w:font>
  <w:font w:name="F">
    <w:altName w:val="Calibri"/>
    <w:charset w:val="00"/>
    <w:family w:val="auto"/>
    <w:pitch w:val="variable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BD03EF8" w14:textId="77777777" w:rsidR="00246149" w:rsidRDefault="00246149">
      <w:pPr>
        <w:spacing w:after="0"/>
      </w:pPr>
      <w:r>
        <w:separator/>
      </w:r>
    </w:p>
  </w:footnote>
  <w:footnote w:type="continuationSeparator" w:id="0">
    <w:p w14:paraId="29F2C29A" w14:textId="77777777" w:rsidR="00246149" w:rsidRDefault="00246149">
      <w:pPr>
        <w:spacing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FFFFFF7C"/>
    <w:lvl w:ilvl="0">
      <w:start w:val="1"/>
      <w:numFmt w:val="decimal"/>
      <w:pStyle w:val="ListNumber5"/>
      <w:lvlText w:val="%1."/>
      <w:lvlJc w:val="left"/>
      <w:pPr>
        <w:tabs>
          <w:tab w:val="left" w:pos="1492"/>
        </w:tabs>
        <w:ind w:left="1492" w:hanging="360"/>
      </w:pPr>
    </w:lvl>
  </w:abstractNum>
  <w:abstractNum w:abstractNumId="1" w15:restartNumberingAfterBreak="0">
    <w:nsid w:val="FFFFFF7D"/>
    <w:multiLevelType w:val="singleLevel"/>
    <w:tmpl w:val="FFFFFF7D"/>
    <w:lvl w:ilvl="0">
      <w:start w:val="1"/>
      <w:numFmt w:val="decimal"/>
      <w:pStyle w:val="ListNumber4"/>
      <w:lvlText w:val="%1."/>
      <w:lvlJc w:val="left"/>
      <w:pPr>
        <w:tabs>
          <w:tab w:val="left" w:pos="1209"/>
        </w:tabs>
        <w:ind w:left="1209" w:hanging="360"/>
      </w:pPr>
    </w:lvl>
  </w:abstractNum>
  <w:abstractNum w:abstractNumId="2" w15:restartNumberingAfterBreak="0">
    <w:nsid w:val="FFFFFF7E"/>
    <w:multiLevelType w:val="singleLevel"/>
    <w:tmpl w:val="FFFFFF7E"/>
    <w:lvl w:ilvl="0">
      <w:start w:val="1"/>
      <w:numFmt w:val="decimal"/>
      <w:pStyle w:val="ListNumber3"/>
      <w:lvlText w:val="%1."/>
      <w:lvlJc w:val="left"/>
      <w:pPr>
        <w:tabs>
          <w:tab w:val="left" w:pos="926"/>
        </w:tabs>
        <w:ind w:left="926" w:hanging="360"/>
      </w:pPr>
    </w:lvl>
  </w:abstractNum>
  <w:abstractNum w:abstractNumId="3" w15:restartNumberingAfterBreak="0">
    <w:nsid w:val="FFFFFF7F"/>
    <w:multiLevelType w:val="singleLevel"/>
    <w:tmpl w:val="FFFFFF7F"/>
    <w:lvl w:ilvl="0">
      <w:start w:val="1"/>
      <w:numFmt w:val="decimal"/>
      <w:pStyle w:val="ListNumber2"/>
      <w:lvlText w:val="%1."/>
      <w:lvlJc w:val="left"/>
      <w:pPr>
        <w:tabs>
          <w:tab w:val="left" w:pos="643"/>
        </w:tabs>
        <w:ind w:left="643" w:hanging="360"/>
      </w:pPr>
    </w:lvl>
  </w:abstractNum>
  <w:abstractNum w:abstractNumId="4" w15:restartNumberingAfterBreak="0">
    <w:nsid w:val="FFFFFF80"/>
    <w:multiLevelType w:val="singleLevel"/>
    <w:tmpl w:val="FFFFFF80"/>
    <w:lvl w:ilvl="0">
      <w:start w:val="1"/>
      <w:numFmt w:val="bullet"/>
      <w:pStyle w:val="ListBullet5"/>
      <w:lvlText w:val=""/>
      <w:lvlJc w:val="left"/>
      <w:pPr>
        <w:tabs>
          <w:tab w:val="left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FFFFFF81"/>
    <w:lvl w:ilvl="0">
      <w:start w:val="1"/>
      <w:numFmt w:val="bullet"/>
      <w:pStyle w:val="ListBullet4"/>
      <w:lvlText w:val=""/>
      <w:lvlJc w:val="left"/>
      <w:pPr>
        <w:tabs>
          <w:tab w:val="left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FFFFFF82"/>
    <w:lvl w:ilvl="0">
      <w:start w:val="1"/>
      <w:numFmt w:val="bullet"/>
      <w:pStyle w:val="ListBullet3"/>
      <w:lvlText w:val=""/>
      <w:lvlJc w:val="left"/>
      <w:pPr>
        <w:tabs>
          <w:tab w:val="left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FFFFFF83"/>
    <w:lvl w:ilvl="0">
      <w:start w:val="1"/>
      <w:numFmt w:val="bullet"/>
      <w:pStyle w:val="ListBullet2"/>
      <w:lvlText w:val=""/>
      <w:lvlJc w:val="left"/>
      <w:pPr>
        <w:tabs>
          <w:tab w:val="left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FFFFFF88"/>
    <w:lvl w:ilvl="0">
      <w:start w:val="1"/>
      <w:numFmt w:val="decimal"/>
      <w:pStyle w:val="ListNumber"/>
      <w:lvlText w:val="%1."/>
      <w:lvlJc w:val="left"/>
      <w:pPr>
        <w:tabs>
          <w:tab w:val="left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64044968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199C1AE0"/>
    <w:multiLevelType w:val="hybridMultilevel"/>
    <w:tmpl w:val="9F5E63CC"/>
    <w:lvl w:ilvl="0" w:tplc="6CC8A272">
      <w:numFmt w:val="bullet"/>
      <w:lvlText w:val="•"/>
      <w:lvlJc w:val="left"/>
      <w:pPr>
        <w:ind w:left="720" w:hanging="360"/>
      </w:pPr>
      <w:rPr>
        <w:rFonts w:ascii="Noto Sans Light" w:eastAsiaTheme="minorEastAsia" w:hAnsi="Noto Sans Light" w:cs="Noto Sans Light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73A1BD5"/>
    <w:multiLevelType w:val="hybridMultilevel"/>
    <w:tmpl w:val="CE0898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88E6646"/>
    <w:multiLevelType w:val="multilevel"/>
    <w:tmpl w:val="388E664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13" w15:restartNumberingAfterBreak="0">
    <w:nsid w:val="39D60330"/>
    <w:multiLevelType w:val="multilevel"/>
    <w:tmpl w:val="39D60330"/>
    <w:lvl w:ilvl="0">
      <w:start w:val="1"/>
      <w:numFmt w:val="bullet"/>
      <w:pStyle w:val="ListBullet"/>
      <w:lvlText w:val=""/>
      <w:lvlJc w:val="left"/>
      <w:pPr>
        <w:ind w:left="720" w:hanging="360"/>
      </w:pPr>
      <w:rPr>
        <w:rFonts w:ascii="Symbol" w:hAnsi="Symbol" w:hint="default"/>
        <w:color w:val="404040" w:themeColor="text1" w:themeTint="BF"/>
      </w:rPr>
    </w:lvl>
    <w:lvl w:ilvl="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  <w:color w:val="404040" w:themeColor="text1" w:themeTint="BF"/>
      </w:rPr>
    </w:lvl>
    <w:lvl w:ilvl="2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  <w:color w:val="404040" w:themeColor="text1" w:themeTint="BF"/>
      </w:rPr>
    </w:lvl>
    <w:lvl w:ilvl="3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  <w:color w:val="auto"/>
      </w:rPr>
    </w:lvl>
    <w:lvl w:ilvl="4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  <w:color w:val="auto"/>
      </w:rPr>
    </w:lvl>
    <w:lvl w:ilvl="5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  <w:color w:val="auto"/>
      </w:rPr>
    </w:lvl>
    <w:lvl w:ilvl="6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  <w:color w:val="auto"/>
      </w:rPr>
    </w:lvl>
    <w:lvl w:ilvl="7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  <w:color w:val="auto"/>
      </w:rPr>
    </w:lvl>
    <w:lvl w:ilvl="8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  <w:color w:val="auto"/>
      </w:rPr>
    </w:lvl>
  </w:abstractNum>
  <w:abstractNum w:abstractNumId="14" w15:restartNumberingAfterBreak="0">
    <w:nsid w:val="4130CA3D"/>
    <w:multiLevelType w:val="singleLevel"/>
    <w:tmpl w:val="4130CA3D"/>
    <w:lvl w:ilvl="0">
      <w:start w:val="1"/>
      <w:numFmt w:val="bullet"/>
      <w:lvlText w:val=""/>
      <w:lvlJc w:val="left"/>
      <w:pPr>
        <w:tabs>
          <w:tab w:val="left" w:pos="420"/>
        </w:tabs>
        <w:ind w:left="420" w:hanging="420"/>
      </w:pPr>
      <w:rPr>
        <w:rFonts w:ascii="Wingdings" w:hAnsi="Wingdings" w:hint="default"/>
      </w:rPr>
    </w:lvl>
  </w:abstractNum>
  <w:abstractNum w:abstractNumId="15" w15:restartNumberingAfterBreak="0">
    <w:nsid w:val="4BFE0488"/>
    <w:multiLevelType w:val="hybridMultilevel"/>
    <w:tmpl w:val="2CA8822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52F1357E"/>
    <w:multiLevelType w:val="hybridMultilevel"/>
    <w:tmpl w:val="C50A85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5C725885"/>
    <w:multiLevelType w:val="multilevel"/>
    <w:tmpl w:val="971482C4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18" w15:restartNumberingAfterBreak="0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19" w15:restartNumberingAfterBreak="0">
    <w:nsid w:val="72394DF2"/>
    <w:multiLevelType w:val="hybridMultilevel"/>
    <w:tmpl w:val="223000A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72CD75B1"/>
    <w:multiLevelType w:val="hybridMultilevel"/>
    <w:tmpl w:val="8D1AAC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" w15:restartNumberingAfterBreak="0">
    <w:nsid w:val="75534F17"/>
    <w:multiLevelType w:val="hybridMultilevel"/>
    <w:tmpl w:val="E61A25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291402922">
    <w:abstractNumId w:val="13"/>
  </w:num>
  <w:num w:numId="2" w16cid:durableId="1077478314">
    <w:abstractNumId w:val="7"/>
  </w:num>
  <w:num w:numId="3" w16cid:durableId="1506508336">
    <w:abstractNumId w:val="6"/>
  </w:num>
  <w:num w:numId="4" w16cid:durableId="1003439506">
    <w:abstractNumId w:val="5"/>
  </w:num>
  <w:num w:numId="5" w16cid:durableId="1132946935">
    <w:abstractNumId w:val="4"/>
  </w:num>
  <w:num w:numId="6" w16cid:durableId="1697733644">
    <w:abstractNumId w:val="8"/>
  </w:num>
  <w:num w:numId="7" w16cid:durableId="311760684">
    <w:abstractNumId w:val="3"/>
  </w:num>
  <w:num w:numId="8" w16cid:durableId="394009371">
    <w:abstractNumId w:val="2"/>
  </w:num>
  <w:num w:numId="9" w16cid:durableId="637611646">
    <w:abstractNumId w:val="1"/>
  </w:num>
  <w:num w:numId="10" w16cid:durableId="609700261">
    <w:abstractNumId w:val="0"/>
  </w:num>
  <w:num w:numId="11" w16cid:durableId="321087367">
    <w:abstractNumId w:val="14"/>
  </w:num>
  <w:num w:numId="12" w16cid:durableId="1753697525">
    <w:abstractNumId w:val="12"/>
  </w:num>
  <w:num w:numId="13" w16cid:durableId="1509709921">
    <w:abstractNumId w:val="13"/>
  </w:num>
  <w:num w:numId="14" w16cid:durableId="1428841107">
    <w:abstractNumId w:val="19"/>
  </w:num>
  <w:num w:numId="15" w16cid:durableId="522978877">
    <w:abstractNumId w:val="9"/>
  </w:num>
  <w:num w:numId="16" w16cid:durableId="1869096447">
    <w:abstractNumId w:val="16"/>
  </w:num>
  <w:num w:numId="17" w16cid:durableId="483474557">
    <w:abstractNumId w:val="17"/>
  </w:num>
  <w:num w:numId="18" w16cid:durableId="1906642975">
    <w:abstractNumId w:val="18"/>
  </w:num>
  <w:num w:numId="19" w16cid:durableId="1708329462">
    <w:abstractNumId w:val="1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 w16cid:durableId="1869367964">
    <w:abstractNumId w:val="1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 w16cid:durableId="2034571493">
    <w:abstractNumId w:val="18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2" w16cid:durableId="1875577622">
    <w:abstractNumId w:val="18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3" w16cid:durableId="871071473">
    <w:abstractNumId w:val="1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 w16cid:durableId="1644771062">
    <w:abstractNumId w:val="1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5" w16cid:durableId="442506402">
    <w:abstractNumId w:val="11"/>
  </w:num>
  <w:num w:numId="26" w16cid:durableId="1160072952">
    <w:abstractNumId w:val="15"/>
  </w:num>
  <w:num w:numId="27" w16cid:durableId="453867123">
    <w:abstractNumId w:val="21"/>
  </w:num>
  <w:num w:numId="28" w16cid:durableId="693461883">
    <w:abstractNumId w:val="10"/>
  </w:num>
  <w:num w:numId="29" w16cid:durableId="1247689776">
    <w:abstractNumId w:val="2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attachedTemplate r:id="rId1"/>
  <w:stylePaneFormatFilter w:val="5004" w:allStyles="0" w:customStyles="0" w:latentStyles="1" w:stylesInUse="0" w:headingStyles="0" w:numberingStyles="0" w:tableStyles="0" w:directFormattingOnRuns="0" w:directFormattingOnParagraphs="0" w:directFormattingOnNumbering="0" w:directFormattingOnTables="0" w:clearFormatting="1" w:top3HeadingStyles="0" w:visibleStyles="1" w:alternateStyleNames="0"/>
  <w:defaultTabStop w:val="720"/>
  <w:noPunctuationKerning/>
  <w:characterSpacingControl w:val="doNotCompress"/>
  <w:hdrShapeDefaults>
    <o:shapedefaults v:ext="edit" spidmax="2050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65C17"/>
    <w:rsid w:val="00003455"/>
    <w:rsid w:val="0000374E"/>
    <w:rsid w:val="00013896"/>
    <w:rsid w:val="000144D5"/>
    <w:rsid w:val="00017537"/>
    <w:rsid w:val="00021C10"/>
    <w:rsid w:val="00024A86"/>
    <w:rsid w:val="00031F1D"/>
    <w:rsid w:val="00032277"/>
    <w:rsid w:val="00032383"/>
    <w:rsid w:val="00032982"/>
    <w:rsid w:val="00037A3D"/>
    <w:rsid w:val="00037A80"/>
    <w:rsid w:val="0004081D"/>
    <w:rsid w:val="000419E9"/>
    <w:rsid w:val="00044A14"/>
    <w:rsid w:val="00047720"/>
    <w:rsid w:val="00047C0B"/>
    <w:rsid w:val="000539BD"/>
    <w:rsid w:val="000660BE"/>
    <w:rsid w:val="00066E2A"/>
    <w:rsid w:val="00076DB4"/>
    <w:rsid w:val="00086410"/>
    <w:rsid w:val="0008711D"/>
    <w:rsid w:val="0009195F"/>
    <w:rsid w:val="000944C9"/>
    <w:rsid w:val="000A0356"/>
    <w:rsid w:val="000A078F"/>
    <w:rsid w:val="000B130A"/>
    <w:rsid w:val="000C75D8"/>
    <w:rsid w:val="000D355D"/>
    <w:rsid w:val="000D6E01"/>
    <w:rsid w:val="000E1F99"/>
    <w:rsid w:val="000E4407"/>
    <w:rsid w:val="000E6532"/>
    <w:rsid w:val="000E6E3A"/>
    <w:rsid w:val="000F07B7"/>
    <w:rsid w:val="000F12E9"/>
    <w:rsid w:val="000F5D8F"/>
    <w:rsid w:val="00103BBB"/>
    <w:rsid w:val="001046AC"/>
    <w:rsid w:val="001074C6"/>
    <w:rsid w:val="0011008C"/>
    <w:rsid w:val="00111371"/>
    <w:rsid w:val="0011248E"/>
    <w:rsid w:val="001152E8"/>
    <w:rsid w:val="00116A4D"/>
    <w:rsid w:val="001172E5"/>
    <w:rsid w:val="001242F5"/>
    <w:rsid w:val="00124AA9"/>
    <w:rsid w:val="00126F53"/>
    <w:rsid w:val="00127233"/>
    <w:rsid w:val="001274B5"/>
    <w:rsid w:val="00127BD7"/>
    <w:rsid w:val="00131784"/>
    <w:rsid w:val="0013632D"/>
    <w:rsid w:val="0013719F"/>
    <w:rsid w:val="00140528"/>
    <w:rsid w:val="001433E3"/>
    <w:rsid w:val="001451C9"/>
    <w:rsid w:val="00145A73"/>
    <w:rsid w:val="00147013"/>
    <w:rsid w:val="00150FFB"/>
    <w:rsid w:val="00152A80"/>
    <w:rsid w:val="0016014D"/>
    <w:rsid w:val="00160824"/>
    <w:rsid w:val="001608CC"/>
    <w:rsid w:val="00161BE7"/>
    <w:rsid w:val="00165EA4"/>
    <w:rsid w:val="00166935"/>
    <w:rsid w:val="00166CE9"/>
    <w:rsid w:val="00171370"/>
    <w:rsid w:val="00173684"/>
    <w:rsid w:val="00174D43"/>
    <w:rsid w:val="00177F26"/>
    <w:rsid w:val="0018191F"/>
    <w:rsid w:val="00181FE7"/>
    <w:rsid w:val="00186230"/>
    <w:rsid w:val="0019001F"/>
    <w:rsid w:val="001945EB"/>
    <w:rsid w:val="001A24D3"/>
    <w:rsid w:val="001B5FFB"/>
    <w:rsid w:val="001C2709"/>
    <w:rsid w:val="001C57AF"/>
    <w:rsid w:val="001D324E"/>
    <w:rsid w:val="001D4B58"/>
    <w:rsid w:val="001E16B6"/>
    <w:rsid w:val="001F0DF3"/>
    <w:rsid w:val="001F70B4"/>
    <w:rsid w:val="00200572"/>
    <w:rsid w:val="00210C0A"/>
    <w:rsid w:val="0022142F"/>
    <w:rsid w:val="00224F42"/>
    <w:rsid w:val="0023576D"/>
    <w:rsid w:val="00237794"/>
    <w:rsid w:val="00237F9D"/>
    <w:rsid w:val="00246149"/>
    <w:rsid w:val="00246EC4"/>
    <w:rsid w:val="0025452E"/>
    <w:rsid w:val="00262033"/>
    <w:rsid w:val="00271453"/>
    <w:rsid w:val="00276E4F"/>
    <w:rsid w:val="00282B57"/>
    <w:rsid w:val="00290C2F"/>
    <w:rsid w:val="002944FC"/>
    <w:rsid w:val="00295104"/>
    <w:rsid w:val="002A7A57"/>
    <w:rsid w:val="002B14B4"/>
    <w:rsid w:val="002C0DDD"/>
    <w:rsid w:val="002C39F4"/>
    <w:rsid w:val="002D00C2"/>
    <w:rsid w:val="002D4228"/>
    <w:rsid w:val="002D59A2"/>
    <w:rsid w:val="002E01A8"/>
    <w:rsid w:val="002E0600"/>
    <w:rsid w:val="002E0971"/>
    <w:rsid w:val="002E743A"/>
    <w:rsid w:val="002F3131"/>
    <w:rsid w:val="002F5CEE"/>
    <w:rsid w:val="00302F19"/>
    <w:rsid w:val="00304507"/>
    <w:rsid w:val="00304D90"/>
    <w:rsid w:val="00306111"/>
    <w:rsid w:val="003108DB"/>
    <w:rsid w:val="00324D28"/>
    <w:rsid w:val="00325153"/>
    <w:rsid w:val="00325D15"/>
    <w:rsid w:val="00331246"/>
    <w:rsid w:val="003319FB"/>
    <w:rsid w:val="00337738"/>
    <w:rsid w:val="00351354"/>
    <w:rsid w:val="00351D1B"/>
    <w:rsid w:val="0035746B"/>
    <w:rsid w:val="00357FD0"/>
    <w:rsid w:val="003630D5"/>
    <w:rsid w:val="003667B7"/>
    <w:rsid w:val="00373CE5"/>
    <w:rsid w:val="00374627"/>
    <w:rsid w:val="003768EC"/>
    <w:rsid w:val="00380722"/>
    <w:rsid w:val="00382988"/>
    <w:rsid w:val="00385B54"/>
    <w:rsid w:val="00387365"/>
    <w:rsid w:val="003932DE"/>
    <w:rsid w:val="00393C84"/>
    <w:rsid w:val="00394A6D"/>
    <w:rsid w:val="003951E3"/>
    <w:rsid w:val="00395648"/>
    <w:rsid w:val="00397675"/>
    <w:rsid w:val="003A2E96"/>
    <w:rsid w:val="003A4FC0"/>
    <w:rsid w:val="003B0E02"/>
    <w:rsid w:val="003B2143"/>
    <w:rsid w:val="003B2BEE"/>
    <w:rsid w:val="003C14A1"/>
    <w:rsid w:val="003C3248"/>
    <w:rsid w:val="003C38F0"/>
    <w:rsid w:val="003D4C5A"/>
    <w:rsid w:val="003F19B9"/>
    <w:rsid w:val="003F6084"/>
    <w:rsid w:val="00400FD0"/>
    <w:rsid w:val="0040118E"/>
    <w:rsid w:val="00402EF3"/>
    <w:rsid w:val="0040517A"/>
    <w:rsid w:val="00406B3F"/>
    <w:rsid w:val="0041229A"/>
    <w:rsid w:val="00420DE9"/>
    <w:rsid w:val="004213DA"/>
    <w:rsid w:val="0042627F"/>
    <w:rsid w:val="00427D53"/>
    <w:rsid w:val="00432533"/>
    <w:rsid w:val="00433CD1"/>
    <w:rsid w:val="00440687"/>
    <w:rsid w:val="00440E5E"/>
    <w:rsid w:val="00442F69"/>
    <w:rsid w:val="00444060"/>
    <w:rsid w:val="00445933"/>
    <w:rsid w:val="004476A1"/>
    <w:rsid w:val="004476B0"/>
    <w:rsid w:val="004640B7"/>
    <w:rsid w:val="00473CBF"/>
    <w:rsid w:val="0048682C"/>
    <w:rsid w:val="004A0E7D"/>
    <w:rsid w:val="004A24A2"/>
    <w:rsid w:val="004A4BFA"/>
    <w:rsid w:val="004A5E90"/>
    <w:rsid w:val="004D283A"/>
    <w:rsid w:val="004D433E"/>
    <w:rsid w:val="004E1298"/>
    <w:rsid w:val="004E47F6"/>
    <w:rsid w:val="004E6381"/>
    <w:rsid w:val="004F305A"/>
    <w:rsid w:val="004F4EE2"/>
    <w:rsid w:val="004F5A11"/>
    <w:rsid w:val="004F7524"/>
    <w:rsid w:val="005003AC"/>
    <w:rsid w:val="00504FB9"/>
    <w:rsid w:val="005114E7"/>
    <w:rsid w:val="00521445"/>
    <w:rsid w:val="00522F7F"/>
    <w:rsid w:val="0052761F"/>
    <w:rsid w:val="005336D6"/>
    <w:rsid w:val="005338E9"/>
    <w:rsid w:val="00536083"/>
    <w:rsid w:val="00542008"/>
    <w:rsid w:val="0054534C"/>
    <w:rsid w:val="005463C0"/>
    <w:rsid w:val="0055296F"/>
    <w:rsid w:val="005542ED"/>
    <w:rsid w:val="00557654"/>
    <w:rsid w:val="00557BE2"/>
    <w:rsid w:val="005665F4"/>
    <w:rsid w:val="005711C3"/>
    <w:rsid w:val="00581E60"/>
    <w:rsid w:val="00582E2D"/>
    <w:rsid w:val="00593E21"/>
    <w:rsid w:val="00594AF9"/>
    <w:rsid w:val="005963F3"/>
    <w:rsid w:val="005A1CE4"/>
    <w:rsid w:val="005A29F5"/>
    <w:rsid w:val="005A77FC"/>
    <w:rsid w:val="005A7D8A"/>
    <w:rsid w:val="005B410F"/>
    <w:rsid w:val="005C2BF4"/>
    <w:rsid w:val="005D49B2"/>
    <w:rsid w:val="005D580F"/>
    <w:rsid w:val="005D5D10"/>
    <w:rsid w:val="005D6A92"/>
    <w:rsid w:val="005E3889"/>
    <w:rsid w:val="005E4B9B"/>
    <w:rsid w:val="005E5E55"/>
    <w:rsid w:val="005F04C0"/>
    <w:rsid w:val="00602DD2"/>
    <w:rsid w:val="00605599"/>
    <w:rsid w:val="00610964"/>
    <w:rsid w:val="00614140"/>
    <w:rsid w:val="00616068"/>
    <w:rsid w:val="00627B1A"/>
    <w:rsid w:val="006422D3"/>
    <w:rsid w:val="006439C2"/>
    <w:rsid w:val="00646613"/>
    <w:rsid w:val="00650310"/>
    <w:rsid w:val="0065470F"/>
    <w:rsid w:val="00657304"/>
    <w:rsid w:val="006625AE"/>
    <w:rsid w:val="00663ACC"/>
    <w:rsid w:val="00665CC3"/>
    <w:rsid w:val="006734FD"/>
    <w:rsid w:val="00675497"/>
    <w:rsid w:val="00685BE6"/>
    <w:rsid w:val="00690126"/>
    <w:rsid w:val="00692F19"/>
    <w:rsid w:val="006953A2"/>
    <w:rsid w:val="0069591A"/>
    <w:rsid w:val="006A3D6F"/>
    <w:rsid w:val="006B4315"/>
    <w:rsid w:val="006B7979"/>
    <w:rsid w:val="006D0551"/>
    <w:rsid w:val="006D236F"/>
    <w:rsid w:val="006D52DF"/>
    <w:rsid w:val="006E0605"/>
    <w:rsid w:val="006E2FBB"/>
    <w:rsid w:val="006E401C"/>
    <w:rsid w:val="006E78B5"/>
    <w:rsid w:val="006F0484"/>
    <w:rsid w:val="006F0EAE"/>
    <w:rsid w:val="006F109E"/>
    <w:rsid w:val="006F1462"/>
    <w:rsid w:val="006F2441"/>
    <w:rsid w:val="0070001D"/>
    <w:rsid w:val="00706086"/>
    <w:rsid w:val="00710E68"/>
    <w:rsid w:val="00711175"/>
    <w:rsid w:val="00712084"/>
    <w:rsid w:val="007148DA"/>
    <w:rsid w:val="007273EC"/>
    <w:rsid w:val="00733799"/>
    <w:rsid w:val="0073482B"/>
    <w:rsid w:val="00735EA9"/>
    <w:rsid w:val="00737F06"/>
    <w:rsid w:val="00744C0A"/>
    <w:rsid w:val="007571DC"/>
    <w:rsid w:val="00761D9A"/>
    <w:rsid w:val="007629AF"/>
    <w:rsid w:val="007737D6"/>
    <w:rsid w:val="00774126"/>
    <w:rsid w:val="0077621B"/>
    <w:rsid w:val="007802A5"/>
    <w:rsid w:val="00781236"/>
    <w:rsid w:val="007941C7"/>
    <w:rsid w:val="007963CE"/>
    <w:rsid w:val="007A397E"/>
    <w:rsid w:val="007A7186"/>
    <w:rsid w:val="007A7D37"/>
    <w:rsid w:val="007B0248"/>
    <w:rsid w:val="007B0273"/>
    <w:rsid w:val="007C1BE2"/>
    <w:rsid w:val="007C4C86"/>
    <w:rsid w:val="007D00B3"/>
    <w:rsid w:val="007D4761"/>
    <w:rsid w:val="007D4C8D"/>
    <w:rsid w:val="007E6007"/>
    <w:rsid w:val="007E749E"/>
    <w:rsid w:val="007F3514"/>
    <w:rsid w:val="007F374D"/>
    <w:rsid w:val="00800EEC"/>
    <w:rsid w:val="00812064"/>
    <w:rsid w:val="008139C2"/>
    <w:rsid w:val="008159CB"/>
    <w:rsid w:val="008169FF"/>
    <w:rsid w:val="00824550"/>
    <w:rsid w:val="00832132"/>
    <w:rsid w:val="0083516D"/>
    <w:rsid w:val="00835CD2"/>
    <w:rsid w:val="008406FF"/>
    <w:rsid w:val="0084112D"/>
    <w:rsid w:val="0084136C"/>
    <w:rsid w:val="0084680B"/>
    <w:rsid w:val="00852033"/>
    <w:rsid w:val="00852779"/>
    <w:rsid w:val="00853826"/>
    <w:rsid w:val="00855CA3"/>
    <w:rsid w:val="00862443"/>
    <w:rsid w:val="0086325C"/>
    <w:rsid w:val="00870901"/>
    <w:rsid w:val="00871D1A"/>
    <w:rsid w:val="00873549"/>
    <w:rsid w:val="008753BE"/>
    <w:rsid w:val="0087612D"/>
    <w:rsid w:val="00876386"/>
    <w:rsid w:val="008767D9"/>
    <w:rsid w:val="008815E0"/>
    <w:rsid w:val="0088317F"/>
    <w:rsid w:val="00885205"/>
    <w:rsid w:val="00886378"/>
    <w:rsid w:val="00886E4A"/>
    <w:rsid w:val="00890C7C"/>
    <w:rsid w:val="0089100E"/>
    <w:rsid w:val="008916B6"/>
    <w:rsid w:val="0089194F"/>
    <w:rsid w:val="00891EF2"/>
    <w:rsid w:val="008A1BFC"/>
    <w:rsid w:val="008A4B3A"/>
    <w:rsid w:val="008A5064"/>
    <w:rsid w:val="008B02B4"/>
    <w:rsid w:val="008B4224"/>
    <w:rsid w:val="008B77B1"/>
    <w:rsid w:val="008C02B5"/>
    <w:rsid w:val="008C20BE"/>
    <w:rsid w:val="008C322F"/>
    <w:rsid w:val="008C39AB"/>
    <w:rsid w:val="008C5C37"/>
    <w:rsid w:val="008C67D5"/>
    <w:rsid w:val="008D1314"/>
    <w:rsid w:val="008D5413"/>
    <w:rsid w:val="008D5A41"/>
    <w:rsid w:val="008D60A8"/>
    <w:rsid w:val="008D6A27"/>
    <w:rsid w:val="008D721F"/>
    <w:rsid w:val="008E038B"/>
    <w:rsid w:val="008E0DD1"/>
    <w:rsid w:val="008E10EB"/>
    <w:rsid w:val="008E4DEE"/>
    <w:rsid w:val="008E5671"/>
    <w:rsid w:val="008E75E3"/>
    <w:rsid w:val="008F06BF"/>
    <w:rsid w:val="008F14A1"/>
    <w:rsid w:val="008F21E8"/>
    <w:rsid w:val="0090019B"/>
    <w:rsid w:val="00901775"/>
    <w:rsid w:val="00902C6B"/>
    <w:rsid w:val="00912D4C"/>
    <w:rsid w:val="009202AD"/>
    <w:rsid w:val="00921FEF"/>
    <w:rsid w:val="00924DC2"/>
    <w:rsid w:val="0093056E"/>
    <w:rsid w:val="0093235F"/>
    <w:rsid w:val="009359F4"/>
    <w:rsid w:val="00936104"/>
    <w:rsid w:val="0093637B"/>
    <w:rsid w:val="00936DA0"/>
    <w:rsid w:val="0093754D"/>
    <w:rsid w:val="0094077A"/>
    <w:rsid w:val="00946859"/>
    <w:rsid w:val="00950405"/>
    <w:rsid w:val="00950EA4"/>
    <w:rsid w:val="00952E91"/>
    <w:rsid w:val="00952F98"/>
    <w:rsid w:val="00954B49"/>
    <w:rsid w:val="00956C3B"/>
    <w:rsid w:val="009573C9"/>
    <w:rsid w:val="00960DF7"/>
    <w:rsid w:val="009618BF"/>
    <w:rsid w:val="0097099A"/>
    <w:rsid w:val="00971892"/>
    <w:rsid w:val="0097323F"/>
    <w:rsid w:val="009757B2"/>
    <w:rsid w:val="009763C8"/>
    <w:rsid w:val="00977260"/>
    <w:rsid w:val="00982EDE"/>
    <w:rsid w:val="009858B8"/>
    <w:rsid w:val="009952CA"/>
    <w:rsid w:val="00996719"/>
    <w:rsid w:val="009B24B9"/>
    <w:rsid w:val="009B47C2"/>
    <w:rsid w:val="009C0826"/>
    <w:rsid w:val="009C2119"/>
    <w:rsid w:val="009C429D"/>
    <w:rsid w:val="009C7FD6"/>
    <w:rsid w:val="009D04EB"/>
    <w:rsid w:val="009D2CF9"/>
    <w:rsid w:val="009D41D9"/>
    <w:rsid w:val="009D5B56"/>
    <w:rsid w:val="009E21D8"/>
    <w:rsid w:val="009E3475"/>
    <w:rsid w:val="009F2912"/>
    <w:rsid w:val="00A0065D"/>
    <w:rsid w:val="00A00679"/>
    <w:rsid w:val="00A006D3"/>
    <w:rsid w:val="00A0293B"/>
    <w:rsid w:val="00A116AB"/>
    <w:rsid w:val="00A177A2"/>
    <w:rsid w:val="00A249B7"/>
    <w:rsid w:val="00A34556"/>
    <w:rsid w:val="00A36931"/>
    <w:rsid w:val="00A36F7A"/>
    <w:rsid w:val="00A376E5"/>
    <w:rsid w:val="00A37D17"/>
    <w:rsid w:val="00A42380"/>
    <w:rsid w:val="00A43912"/>
    <w:rsid w:val="00A54126"/>
    <w:rsid w:val="00A54C55"/>
    <w:rsid w:val="00A648E5"/>
    <w:rsid w:val="00A67A65"/>
    <w:rsid w:val="00A67DC8"/>
    <w:rsid w:val="00A7066C"/>
    <w:rsid w:val="00A70811"/>
    <w:rsid w:val="00A70EFD"/>
    <w:rsid w:val="00A72233"/>
    <w:rsid w:val="00A731EE"/>
    <w:rsid w:val="00A76165"/>
    <w:rsid w:val="00A8131A"/>
    <w:rsid w:val="00A84985"/>
    <w:rsid w:val="00A94186"/>
    <w:rsid w:val="00A956D7"/>
    <w:rsid w:val="00A976EB"/>
    <w:rsid w:val="00AA098B"/>
    <w:rsid w:val="00AA2091"/>
    <w:rsid w:val="00AA2DA3"/>
    <w:rsid w:val="00AA79C2"/>
    <w:rsid w:val="00AB2C3D"/>
    <w:rsid w:val="00AB48AA"/>
    <w:rsid w:val="00AB5D89"/>
    <w:rsid w:val="00AC138D"/>
    <w:rsid w:val="00AC306D"/>
    <w:rsid w:val="00AE01EA"/>
    <w:rsid w:val="00AE1487"/>
    <w:rsid w:val="00AE42A2"/>
    <w:rsid w:val="00AF3073"/>
    <w:rsid w:val="00B063E6"/>
    <w:rsid w:val="00B15C87"/>
    <w:rsid w:val="00B170AB"/>
    <w:rsid w:val="00B20304"/>
    <w:rsid w:val="00B203B6"/>
    <w:rsid w:val="00B26F50"/>
    <w:rsid w:val="00B35070"/>
    <w:rsid w:val="00B430AF"/>
    <w:rsid w:val="00B4787B"/>
    <w:rsid w:val="00B514F9"/>
    <w:rsid w:val="00B5201C"/>
    <w:rsid w:val="00B5257D"/>
    <w:rsid w:val="00B537E4"/>
    <w:rsid w:val="00B610B1"/>
    <w:rsid w:val="00B62F78"/>
    <w:rsid w:val="00B70647"/>
    <w:rsid w:val="00B769EE"/>
    <w:rsid w:val="00B81F90"/>
    <w:rsid w:val="00B8342B"/>
    <w:rsid w:val="00B86516"/>
    <w:rsid w:val="00B877C7"/>
    <w:rsid w:val="00BA7EEE"/>
    <w:rsid w:val="00BB1460"/>
    <w:rsid w:val="00BB273E"/>
    <w:rsid w:val="00BB27F2"/>
    <w:rsid w:val="00BB4D13"/>
    <w:rsid w:val="00BB5F68"/>
    <w:rsid w:val="00BB76B0"/>
    <w:rsid w:val="00BC1D98"/>
    <w:rsid w:val="00BC2833"/>
    <w:rsid w:val="00BC2DE4"/>
    <w:rsid w:val="00BD2BEC"/>
    <w:rsid w:val="00BD3A1C"/>
    <w:rsid w:val="00BD4A4B"/>
    <w:rsid w:val="00BD735D"/>
    <w:rsid w:val="00BE51CB"/>
    <w:rsid w:val="00BF44B0"/>
    <w:rsid w:val="00BF4796"/>
    <w:rsid w:val="00BF5B1C"/>
    <w:rsid w:val="00C03729"/>
    <w:rsid w:val="00C04033"/>
    <w:rsid w:val="00C154F7"/>
    <w:rsid w:val="00C2676A"/>
    <w:rsid w:val="00C26B45"/>
    <w:rsid w:val="00C30F46"/>
    <w:rsid w:val="00C335CD"/>
    <w:rsid w:val="00C444AC"/>
    <w:rsid w:val="00C4520F"/>
    <w:rsid w:val="00C45B6F"/>
    <w:rsid w:val="00C47103"/>
    <w:rsid w:val="00C57E43"/>
    <w:rsid w:val="00C6464E"/>
    <w:rsid w:val="00C71002"/>
    <w:rsid w:val="00C72B59"/>
    <w:rsid w:val="00C86F4F"/>
    <w:rsid w:val="00C902A4"/>
    <w:rsid w:val="00C904F1"/>
    <w:rsid w:val="00C92F27"/>
    <w:rsid w:val="00C9734F"/>
    <w:rsid w:val="00CA47BD"/>
    <w:rsid w:val="00CB066D"/>
    <w:rsid w:val="00CB21D0"/>
    <w:rsid w:val="00CB4342"/>
    <w:rsid w:val="00CB77FE"/>
    <w:rsid w:val="00CC08DE"/>
    <w:rsid w:val="00CC5ABB"/>
    <w:rsid w:val="00CC75DB"/>
    <w:rsid w:val="00CD3B47"/>
    <w:rsid w:val="00CD421A"/>
    <w:rsid w:val="00CD4458"/>
    <w:rsid w:val="00CD5A58"/>
    <w:rsid w:val="00CD6885"/>
    <w:rsid w:val="00CF4857"/>
    <w:rsid w:val="00D016ED"/>
    <w:rsid w:val="00D01F43"/>
    <w:rsid w:val="00D02CF8"/>
    <w:rsid w:val="00D05F48"/>
    <w:rsid w:val="00D06D43"/>
    <w:rsid w:val="00D241A0"/>
    <w:rsid w:val="00D26371"/>
    <w:rsid w:val="00D2637A"/>
    <w:rsid w:val="00D309FF"/>
    <w:rsid w:val="00D33143"/>
    <w:rsid w:val="00D37D67"/>
    <w:rsid w:val="00D4111F"/>
    <w:rsid w:val="00D468C9"/>
    <w:rsid w:val="00D52131"/>
    <w:rsid w:val="00D56207"/>
    <w:rsid w:val="00D60682"/>
    <w:rsid w:val="00D6143C"/>
    <w:rsid w:val="00D617F0"/>
    <w:rsid w:val="00D6278D"/>
    <w:rsid w:val="00D653EC"/>
    <w:rsid w:val="00D67D05"/>
    <w:rsid w:val="00D71BB5"/>
    <w:rsid w:val="00D7441A"/>
    <w:rsid w:val="00D757F2"/>
    <w:rsid w:val="00D765AF"/>
    <w:rsid w:val="00D90D07"/>
    <w:rsid w:val="00D920E4"/>
    <w:rsid w:val="00D95183"/>
    <w:rsid w:val="00D957C9"/>
    <w:rsid w:val="00DB6481"/>
    <w:rsid w:val="00DC278C"/>
    <w:rsid w:val="00DC2E69"/>
    <w:rsid w:val="00DC3316"/>
    <w:rsid w:val="00DC4B07"/>
    <w:rsid w:val="00DC544D"/>
    <w:rsid w:val="00DD01AE"/>
    <w:rsid w:val="00DD4208"/>
    <w:rsid w:val="00DE3E33"/>
    <w:rsid w:val="00DF3D23"/>
    <w:rsid w:val="00E00149"/>
    <w:rsid w:val="00E01B82"/>
    <w:rsid w:val="00E10BD4"/>
    <w:rsid w:val="00E23538"/>
    <w:rsid w:val="00E270D9"/>
    <w:rsid w:val="00E321B6"/>
    <w:rsid w:val="00E322E3"/>
    <w:rsid w:val="00E35EA8"/>
    <w:rsid w:val="00E36F44"/>
    <w:rsid w:val="00E42172"/>
    <w:rsid w:val="00E43643"/>
    <w:rsid w:val="00E45F8D"/>
    <w:rsid w:val="00E46184"/>
    <w:rsid w:val="00E50A19"/>
    <w:rsid w:val="00E5690D"/>
    <w:rsid w:val="00E56A4D"/>
    <w:rsid w:val="00E63F6A"/>
    <w:rsid w:val="00E659E3"/>
    <w:rsid w:val="00E67D82"/>
    <w:rsid w:val="00E7067C"/>
    <w:rsid w:val="00E71047"/>
    <w:rsid w:val="00E726F0"/>
    <w:rsid w:val="00E72A5C"/>
    <w:rsid w:val="00E741BE"/>
    <w:rsid w:val="00E81FD7"/>
    <w:rsid w:val="00E83033"/>
    <w:rsid w:val="00E858F2"/>
    <w:rsid w:val="00E85942"/>
    <w:rsid w:val="00E96E53"/>
    <w:rsid w:val="00EA2B92"/>
    <w:rsid w:val="00EB1984"/>
    <w:rsid w:val="00EB479E"/>
    <w:rsid w:val="00EB64EF"/>
    <w:rsid w:val="00EB7094"/>
    <w:rsid w:val="00EC12CE"/>
    <w:rsid w:val="00EC52BB"/>
    <w:rsid w:val="00ED1030"/>
    <w:rsid w:val="00ED39B5"/>
    <w:rsid w:val="00ED598E"/>
    <w:rsid w:val="00ED7641"/>
    <w:rsid w:val="00ED7FEB"/>
    <w:rsid w:val="00EE25F3"/>
    <w:rsid w:val="00EE3812"/>
    <w:rsid w:val="00F02122"/>
    <w:rsid w:val="00F03015"/>
    <w:rsid w:val="00F114EA"/>
    <w:rsid w:val="00F20892"/>
    <w:rsid w:val="00F2344E"/>
    <w:rsid w:val="00F26BFA"/>
    <w:rsid w:val="00F3294E"/>
    <w:rsid w:val="00F331F2"/>
    <w:rsid w:val="00F37140"/>
    <w:rsid w:val="00F40029"/>
    <w:rsid w:val="00F40303"/>
    <w:rsid w:val="00F41BEE"/>
    <w:rsid w:val="00F42A0D"/>
    <w:rsid w:val="00F55210"/>
    <w:rsid w:val="00F65C17"/>
    <w:rsid w:val="00F71E9B"/>
    <w:rsid w:val="00F74D46"/>
    <w:rsid w:val="00F81047"/>
    <w:rsid w:val="00F8253E"/>
    <w:rsid w:val="00F85AE5"/>
    <w:rsid w:val="00F94C64"/>
    <w:rsid w:val="00FA3764"/>
    <w:rsid w:val="00FA5F9C"/>
    <w:rsid w:val="00FA60F7"/>
    <w:rsid w:val="00FB09B7"/>
    <w:rsid w:val="00FB2711"/>
    <w:rsid w:val="00FB590A"/>
    <w:rsid w:val="00FB6D9C"/>
    <w:rsid w:val="00FC240A"/>
    <w:rsid w:val="00FC32CD"/>
    <w:rsid w:val="00FC3C0F"/>
    <w:rsid w:val="00FD0222"/>
    <w:rsid w:val="00FD59AD"/>
    <w:rsid w:val="00FF0654"/>
    <w:rsid w:val="00FF78B4"/>
    <w:rsid w:val="1EF5374F"/>
    <w:rsid w:val="456335CE"/>
    <w:rsid w:val="60254183"/>
    <w:rsid w:val="77EE0E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 fillcolor="white">
      <v:fill color="white"/>
    </o:shapedefaults>
    <o:shapelayout v:ext="edit">
      <o:idmap v:ext="edit" data="2"/>
    </o:shapelayout>
  </w:shapeDefaults>
  <w:decimalSymbol w:val="."/>
  <w:listSeparator w:val=","/>
  <w14:docId w14:val="46DCC696"/>
  <w15:docId w15:val="{130C9B3A-DB56-4CEF-860F-881B24AA735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1"/>
        <w:szCs w:val="21"/>
        <w:lang w:val="en-US" w:eastAsia="en-US" w:bidi="ar-SA"/>
      </w:rPr>
    </w:rPrDefault>
    <w:pPrDefault>
      <w:pPr>
        <w:spacing w:after="120" w:line="264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semiHidden="1" w:uiPriority="9" w:qFormat="1"/>
    <w:lsdException w:name="heading 4" w:semiHidden="1" w:uiPriority="9" w:qFormat="1"/>
    <w:lsdException w:name="heading 5" w:semiHidden="1" w:uiPriority="9" w:qFormat="1"/>
    <w:lsdException w:name="heading 6" w:semiHidden="1" w:uiPriority="9" w:qFormat="1"/>
    <w:lsdException w:name="heading 7" w:semiHidden="1" w:uiPriority="9" w:qFormat="1"/>
    <w:lsdException w:name="heading 8" w:semiHidden="1" w:uiPriority="9" w:qFormat="1"/>
    <w:lsdException w:name="heading 9" w:semiHidden="1" w:uiPriority="9" w:qFormat="1"/>
    <w:lsdException w:name="index 1" w:semiHidden="1"/>
    <w:lsdException w:name="index 2" w:semiHidden="1"/>
    <w:lsdException w:name="index 3" w:semiHidden="1"/>
    <w:lsdException w:name="index 4" w:semiHidden="1"/>
    <w:lsdException w:name="index 5" w:semiHidden="1"/>
    <w:lsdException w:name="index 6" w:semiHidden="1"/>
    <w:lsdException w:name="index 7" w:semiHidden="1"/>
    <w:lsdException w:name="index 8" w:semiHidden="1"/>
    <w:lsdException w:name="index 9" w:semiHidden="1"/>
    <w:lsdException w:name="toc 1" w:semiHidden="1" w:uiPriority="39"/>
    <w:lsdException w:name="toc 2" w:semiHidden="1" w:uiPriority="39"/>
    <w:lsdException w:name="toc 3" w:semiHidden="1" w:uiPriority="39"/>
    <w:lsdException w:name="toc 4" w:semiHidden="1" w:uiPriority="39"/>
    <w:lsdException w:name="toc 5" w:semiHidden="1" w:uiPriority="39"/>
    <w:lsdException w:name="toc 6" w:semiHidden="1" w:uiPriority="39"/>
    <w:lsdException w:name="toc 7" w:semiHidden="1" w:uiPriority="39"/>
    <w:lsdException w:name="toc 8" w:semiHidden="1" w:uiPriority="39"/>
    <w:lsdException w:name="toc 9" w:semiHidden="1" w:uiPriority="39"/>
    <w:lsdException w:name="Normal Indent" w:semiHidden="1"/>
    <w:lsdException w:name="footnote text" w:semiHidden="1"/>
    <w:lsdException w:name="annotation text" w:semiHidden="1"/>
    <w:lsdException w:name="header" w:semiHidden="1"/>
    <w:lsdException w:name="footer" w:semiHidden="1"/>
    <w:lsdException w:name="index heading" w:semiHidden="1"/>
    <w:lsdException w:name="caption" w:semiHidden="1" w:uiPriority="35" w:qFormat="1"/>
    <w:lsdException w:name="table of figures" w:semiHidden="1"/>
    <w:lsdException w:name="envelope address" w:semiHidden="1"/>
    <w:lsdException w:name="envelope return" w:semiHidden="1"/>
    <w:lsdException w:name="footnote reference" w:semiHidden="1"/>
    <w:lsdException w:name="annotation reference" w:semiHidden="1"/>
    <w:lsdException w:name="line number" w:semiHidden="1"/>
    <w:lsdException w:name="page number" w:semiHidden="1"/>
    <w:lsdException w:name="endnote reference" w:semiHidden="1"/>
    <w:lsdException w:name="endnote text" w:semiHidden="1"/>
    <w:lsdException w:name="table of authorities" w:semiHidden="1"/>
    <w:lsdException w:name="macro" w:semiHidden="1"/>
    <w:lsdException w:name="toa heading" w:semiHidden="1"/>
    <w:lsdException w:name="List" w:semiHidden="1"/>
    <w:lsdException w:name="List Bullet" w:uiPriority="10"/>
    <w:lsdException w:name="List Number" w:semiHidden="1" w:uiPriority="12"/>
    <w:lsdException w:name="List 2" w:semiHidden="1"/>
    <w:lsdException w:name="List 3" w:semiHidden="1"/>
    <w:lsdException w:name="List 4" w:semiHidden="1"/>
    <w:lsdException w:name="List 5" w:semiHidden="1"/>
    <w:lsdException w:name="List Bullet 2" w:semiHidden="1"/>
    <w:lsdException w:name="List Bullet 3" w:semiHidden="1"/>
    <w:lsdException w:name="List Bullet 4" w:semiHidden="1"/>
    <w:lsdException w:name="List Bullet 5" w:semiHidden="1"/>
    <w:lsdException w:name="List Number 2" w:semiHidden="1"/>
    <w:lsdException w:name="List Number 3" w:semiHidden="1"/>
    <w:lsdException w:name="List Number 4" w:semiHidden="1"/>
    <w:lsdException w:name="List Number 5" w:semiHidden="1"/>
    <w:lsdException w:name="Title" w:uiPriority="10" w:qFormat="1"/>
    <w:lsdException w:name="Closing" w:semiHidden="1" w:uiPriority="2" w:unhideWhenUsed="1"/>
    <w:lsdException w:name="Signature" w:semiHidden="1" w:uiPriority="2" w:unhideWhenUsed="1"/>
    <w:lsdException w:name="Default Paragraph Font" w:semiHidden="1" w:uiPriority="1" w:unhideWhenUsed="1" w:qFormat="1"/>
    <w:lsdException w:name="Body Text" w:semiHidden="1"/>
    <w:lsdException w:name="Body Text Indent" w:semiHidden="1"/>
    <w:lsdException w:name="List Continue" w:semiHidden="1"/>
    <w:lsdException w:name="List Continue 2" w:semiHidden="1"/>
    <w:lsdException w:name="List Continue 3" w:semiHidden="1"/>
    <w:lsdException w:name="List Continue 4" w:semiHidden="1"/>
    <w:lsdException w:name="List Continue 5" w:semiHidden="1"/>
    <w:lsdException w:name="Message Header" w:semiHidden="1"/>
    <w:lsdException w:name="Subtitle" w:uiPriority="11" w:qFormat="1"/>
    <w:lsdException w:name="Salutation" w:semiHidden="1" w:uiPriority="2" w:unhideWhenUsed="1"/>
    <w:lsdException w:name="Date" w:semiHidden="1" w:uiPriority="1" w:unhideWhenUsed="1"/>
    <w:lsdException w:name="Body Text First Indent" w:semiHidden="1"/>
    <w:lsdException w:name="Body Text First Indent 2" w:semiHidden="1"/>
    <w:lsdException w:name="Note Heading" w:semiHidden="1"/>
    <w:lsdException w:name="Body Text 2" w:semiHidden="1"/>
    <w:lsdException w:name="Body Text 3" w:semiHidden="1"/>
    <w:lsdException w:name="Body Text Indent 2" w:semiHidden="1"/>
    <w:lsdException w:name="Body Text Indent 3" w:semiHidden="1"/>
    <w:lsdException w:name="Block Text" w:semiHidden="1"/>
    <w:lsdException w:name="Hyperlink" w:semiHidden="1"/>
    <w:lsdException w:name="FollowedHyperlink" w:semiHidden="1"/>
    <w:lsdException w:name="Strong" w:uiPriority="22" w:qFormat="1"/>
    <w:lsdException w:name="Emphasis" w:semiHidden="1" w:uiPriority="20" w:qFormat="1"/>
    <w:lsdException w:name="Document Map" w:semiHidden="1"/>
    <w:lsdException w:name="Plain Text" w:semiHidden="1"/>
    <w:lsdException w:name="E-mail Signature" w:semiHidden="1"/>
    <w:lsdException w:name="HTML Top of Form" w:semiHidden="1" w:unhideWhenUsed="1"/>
    <w:lsdException w:name="HTML Bottom of Form" w:semiHidden="1" w:unhideWhenUsed="1"/>
    <w:lsdException w:name="Normal (Web)" w:semiHidden="1"/>
    <w:lsdException w:name="HTML Acronym" w:semiHidden="1"/>
    <w:lsdException w:name="HTML Address" w:semiHidden="1"/>
    <w:lsdException w:name="HTML Cite" w:semiHidden="1"/>
    <w:lsdException w:name="HTML Code" w:semiHidden="1"/>
    <w:lsdException w:name="HTML Definition" w:semiHidden="1"/>
    <w:lsdException w:name="HTML Keyboard" w:semiHidden="1"/>
    <w:lsdException w:name="HTML Preformatted" w:semiHidden="1"/>
    <w:lsdException w:name="HTML Sample" w:semiHidden="1"/>
    <w:lsdException w:name="HTML Typewriter" w:semiHidden="1"/>
    <w:lsdException w:name="HTML Variable" w:semiHidden="1"/>
    <w:lsdException w:name="Normal Table" w:semiHidden="1" w:unhideWhenUsed="1" w:qFormat="1"/>
    <w:lsdException w:name="annotation subject" w:semiHidden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/>
    <w:lsdException w:name="Table Grid" w:uiPriority="39"/>
    <w:lsdException w:name="Table Theme" w:semiHidden="1" w:unhideWhenUsed="1"/>
    <w:lsdException w:name="Placeholder Text" w:semiHidden="1"/>
    <w:lsdException w:name="No Spacing" w:semiHidden="1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 w:qFormat="1"/>
    <w:lsdException w:name="Colorful List" w:uiPriority="72" w:qFormat="1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uiPriority="0" w:qFormat="1"/>
    <w:lsdException w:name="Quote" w:semiHidden="1" w:uiPriority="29" w:qFormat="1"/>
    <w:lsdException w:name="Intense Quote" w:semiHidden="1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 w:qFormat="1"/>
    <w:lsdException w:name="Colorful List Accent 1" w:uiPriority="72" w:qFormat="1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 w:qFormat="1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 w:qFormat="1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 w:qFormat="1"/>
    <w:lsdException w:name="Colorful Grid Accent 5" w:uiPriority="73" w:qFormat="1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 w:qFormat="1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B14B4"/>
    <w:rPr>
      <w:rFonts w:ascii="Noto Sans Light" w:hAnsi="Noto Sans Light"/>
      <w:sz w:val="20"/>
    </w:rPr>
  </w:style>
  <w:style w:type="paragraph" w:styleId="Heading1">
    <w:name w:val="heading 1"/>
    <w:basedOn w:val="Normal"/>
    <w:next w:val="Normal"/>
    <w:link w:val="Heading1Char"/>
    <w:uiPriority w:val="9"/>
    <w:qFormat/>
    <w:rsid w:val="00F26BFA"/>
    <w:pPr>
      <w:keepNext/>
      <w:keepLines/>
      <w:pBdr>
        <w:bottom w:val="single" w:sz="4" w:space="1" w:color="141414" w:themeColor="accent1"/>
      </w:pBdr>
      <w:spacing w:before="240" w:after="40" w:line="240" w:lineRule="auto"/>
      <w:outlineLvl w:val="0"/>
    </w:pPr>
    <w:rPr>
      <w:rFonts w:ascii="Noto Sans ExtraBold" w:eastAsiaTheme="majorEastAsia" w:hAnsi="Noto Sans ExtraBold" w:cstheme="majorBidi"/>
      <w:color w:val="0E0E0E" w:themeColor="accent1" w:themeShade="BF"/>
      <w:sz w:val="36"/>
      <w:szCs w:val="36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6F109E"/>
    <w:pPr>
      <w:keepNext/>
      <w:keepLines/>
      <w:spacing w:before="160" w:line="240" w:lineRule="auto"/>
      <w:outlineLvl w:val="1"/>
    </w:pPr>
    <w:rPr>
      <w:rFonts w:ascii="Noto Sans SemiBold" w:eastAsiaTheme="majorEastAsia" w:hAnsi="Noto Sans SemiBold" w:cstheme="majorBidi"/>
      <w:b/>
      <w:color w:val="0E0E0E" w:themeColor="accent1" w:themeShade="BF"/>
      <w:sz w:val="24"/>
      <w:szCs w:val="28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89100E"/>
    <w:pPr>
      <w:keepNext/>
      <w:keepLines/>
      <w:spacing w:before="80" w:after="0" w:line="240" w:lineRule="auto"/>
      <w:outlineLvl w:val="2"/>
    </w:pPr>
    <w:rPr>
      <w:rFonts w:asciiTheme="majorHAnsi" w:eastAsiaTheme="majorEastAsia" w:hAnsiTheme="majorHAnsi" w:cstheme="majorBidi"/>
      <w:color w:val="404040" w:themeColor="text1" w:themeTint="BF"/>
      <w:sz w:val="26"/>
      <w:szCs w:val="26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89100E"/>
    <w:pPr>
      <w:keepNext/>
      <w:keepLines/>
      <w:spacing w:before="80" w:after="0"/>
      <w:outlineLvl w:val="3"/>
    </w:pPr>
    <w:rPr>
      <w:rFonts w:asciiTheme="majorHAnsi" w:eastAsiaTheme="majorEastAsia" w:hAnsiTheme="majorHAnsi" w:cstheme="majorBidi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89100E"/>
    <w:pPr>
      <w:keepNext/>
      <w:keepLines/>
      <w:spacing w:before="80" w:after="0"/>
      <w:outlineLvl w:val="4"/>
    </w:pPr>
    <w:rPr>
      <w:rFonts w:asciiTheme="majorHAnsi" w:eastAsiaTheme="majorEastAsia" w:hAnsiTheme="majorHAnsi" w:cstheme="majorBidi"/>
      <w:i/>
      <w:iCs/>
      <w:sz w:val="22"/>
      <w:szCs w:val="22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89100E"/>
    <w:pPr>
      <w:keepNext/>
      <w:keepLines/>
      <w:spacing w:before="80" w:after="0"/>
      <w:outlineLvl w:val="5"/>
    </w:pPr>
    <w:rPr>
      <w:rFonts w:asciiTheme="majorHAnsi" w:eastAsiaTheme="majorEastAsia" w:hAnsiTheme="majorHAnsi" w:cstheme="majorBidi"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89100E"/>
    <w:pPr>
      <w:keepNext/>
      <w:keepLines/>
      <w:spacing w:before="80" w:after="0"/>
      <w:outlineLvl w:val="6"/>
    </w:pPr>
    <w:rPr>
      <w:rFonts w:asciiTheme="majorHAnsi" w:eastAsiaTheme="majorEastAsia" w:hAnsiTheme="majorHAnsi" w:cstheme="majorBidi"/>
      <w:i/>
      <w:iCs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89100E"/>
    <w:pPr>
      <w:keepNext/>
      <w:keepLines/>
      <w:spacing w:before="80" w:after="0"/>
      <w:outlineLvl w:val="7"/>
    </w:pPr>
    <w:rPr>
      <w:rFonts w:asciiTheme="majorHAnsi" w:eastAsiaTheme="majorEastAsia" w:hAnsiTheme="majorHAnsi" w:cstheme="majorBidi"/>
      <w:smallCaps/>
      <w:color w:val="595959" w:themeColor="text1" w:themeTint="A6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89100E"/>
    <w:pPr>
      <w:keepNext/>
      <w:keepLines/>
      <w:spacing w:before="80" w:after="0"/>
      <w:outlineLvl w:val="8"/>
    </w:pPr>
    <w:rPr>
      <w:rFonts w:asciiTheme="majorHAnsi" w:eastAsiaTheme="majorEastAsia" w:hAnsiTheme="majorHAnsi" w:cstheme="majorBidi"/>
      <w:i/>
      <w:iCs/>
      <w:smallCaps/>
      <w:color w:val="595959" w:themeColor="text1" w:themeTint="A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pPr>
      <w:spacing w:after="0"/>
    </w:pPr>
    <w:rPr>
      <w:rFonts w:cs="Segoe UI"/>
    </w:rPr>
  </w:style>
  <w:style w:type="paragraph" w:styleId="BlockText">
    <w:name w:val="Block Text"/>
    <w:basedOn w:val="Normal"/>
    <w:uiPriority w:val="99"/>
    <w:semiHidden/>
    <w:pPr>
      <w:pBdr>
        <w:top w:val="single" w:sz="2" w:space="10" w:color="141414" w:themeColor="accent1"/>
        <w:left w:val="single" w:sz="2" w:space="10" w:color="141414" w:themeColor="accent1"/>
        <w:bottom w:val="single" w:sz="2" w:space="10" w:color="141414" w:themeColor="accent1"/>
        <w:right w:val="single" w:sz="2" w:space="10" w:color="141414" w:themeColor="accent1"/>
      </w:pBdr>
      <w:ind w:left="1152" w:right="1152"/>
    </w:pPr>
    <w:rPr>
      <w:i/>
      <w:iCs/>
      <w:color w:val="141414" w:themeColor="accent1"/>
    </w:rPr>
  </w:style>
  <w:style w:type="paragraph" w:styleId="BodyText">
    <w:name w:val="Body Text"/>
    <w:basedOn w:val="Normal"/>
    <w:link w:val="BodyTextChar"/>
    <w:uiPriority w:val="99"/>
    <w:semiHidden/>
  </w:style>
  <w:style w:type="paragraph" w:styleId="BodyText2">
    <w:name w:val="Body Text 2"/>
    <w:basedOn w:val="Normal"/>
    <w:link w:val="BodyText2Char"/>
    <w:uiPriority w:val="99"/>
    <w:semiHidden/>
    <w:pPr>
      <w:spacing w:line="480" w:lineRule="auto"/>
    </w:pPr>
  </w:style>
  <w:style w:type="paragraph" w:styleId="BodyText3">
    <w:name w:val="Body Text 3"/>
    <w:basedOn w:val="Normal"/>
    <w:link w:val="BodyText3Char"/>
    <w:uiPriority w:val="99"/>
    <w:semiHidden/>
    <w:rPr>
      <w:szCs w:val="16"/>
    </w:rPr>
  </w:style>
  <w:style w:type="paragraph" w:styleId="BodyTextFirstIndent">
    <w:name w:val="Body Text First Indent"/>
    <w:basedOn w:val="BodyText"/>
    <w:link w:val="BodyTextFirstIndentChar"/>
    <w:uiPriority w:val="99"/>
    <w:semiHidden/>
    <w:pPr>
      <w:spacing w:after="280"/>
      <w:ind w:firstLine="360"/>
    </w:pPr>
  </w:style>
  <w:style w:type="paragraph" w:styleId="BodyTextIndent">
    <w:name w:val="Body Text Indent"/>
    <w:basedOn w:val="Normal"/>
    <w:link w:val="BodyTextIndentChar"/>
    <w:uiPriority w:val="99"/>
    <w:semiHidden/>
    <w:pPr>
      <w:ind w:left="283"/>
    </w:pPr>
  </w:style>
  <w:style w:type="paragraph" w:styleId="BodyTextFirstIndent2">
    <w:name w:val="Body Text First Indent 2"/>
    <w:basedOn w:val="BodyTextIndent"/>
    <w:link w:val="BodyTextFirstIndent2Char"/>
    <w:uiPriority w:val="99"/>
    <w:semiHidden/>
    <w:pPr>
      <w:spacing w:after="280"/>
      <w:ind w:left="360" w:firstLine="360"/>
    </w:pPr>
  </w:style>
  <w:style w:type="paragraph" w:styleId="BodyTextIndent2">
    <w:name w:val="Body Text Indent 2"/>
    <w:basedOn w:val="Normal"/>
    <w:link w:val="BodyTextIndent2Char"/>
    <w:uiPriority w:val="99"/>
    <w:semiHidden/>
    <w:pPr>
      <w:spacing w:line="480" w:lineRule="auto"/>
      <w:ind w:left="283"/>
    </w:pPr>
  </w:style>
  <w:style w:type="paragraph" w:styleId="BodyTextIndent3">
    <w:name w:val="Body Text Indent 3"/>
    <w:basedOn w:val="Normal"/>
    <w:link w:val="BodyTextIndent3Char"/>
    <w:uiPriority w:val="99"/>
    <w:semiHidden/>
    <w:pPr>
      <w:ind w:left="283"/>
    </w:pPr>
    <w:rPr>
      <w:szCs w:val="16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89100E"/>
    <w:pPr>
      <w:spacing w:line="240" w:lineRule="auto"/>
    </w:pPr>
    <w:rPr>
      <w:b/>
      <w:bCs/>
      <w:color w:val="404040" w:themeColor="text1" w:themeTint="BF"/>
      <w:szCs w:val="20"/>
    </w:rPr>
  </w:style>
  <w:style w:type="paragraph" w:styleId="Closing">
    <w:name w:val="Closing"/>
    <w:basedOn w:val="Normal"/>
    <w:link w:val="ClosingChar"/>
    <w:uiPriority w:val="2"/>
    <w:semiHidden/>
    <w:unhideWhenUsed/>
    <w:pPr>
      <w:spacing w:after="0"/>
      <w:ind w:left="4252"/>
    </w:pPr>
  </w:style>
  <w:style w:type="character" w:styleId="CommentReference">
    <w:name w:val="annotation reference"/>
    <w:basedOn w:val="DefaultParagraphFont"/>
    <w:uiPriority w:val="99"/>
    <w:semiHidden/>
    <w:rPr>
      <w:sz w:val="22"/>
      <w:szCs w:val="16"/>
    </w:rPr>
  </w:style>
  <w:style w:type="paragraph" w:styleId="CommentText">
    <w:name w:val="annotation text"/>
    <w:basedOn w:val="Normal"/>
    <w:link w:val="CommentTextChar"/>
    <w:uiPriority w:val="99"/>
    <w:semiHidden/>
    <w:pPr>
      <w:spacing w:after="160"/>
    </w:pPr>
    <w:rPr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pPr>
      <w:spacing w:after="280"/>
    </w:pPr>
    <w:rPr>
      <w:b/>
      <w:bCs/>
      <w:color w:val="404040" w:themeColor="text1" w:themeTint="BF"/>
      <w:lang w:eastAsia="ja-JP"/>
    </w:rPr>
  </w:style>
  <w:style w:type="paragraph" w:styleId="Date">
    <w:name w:val="Date"/>
    <w:basedOn w:val="Normal"/>
    <w:next w:val="Normal"/>
    <w:link w:val="DateChar"/>
    <w:uiPriority w:val="1"/>
    <w:semiHidden/>
    <w:unhideWhenUsed/>
  </w:style>
  <w:style w:type="paragraph" w:styleId="DocumentMap">
    <w:name w:val="Document Map"/>
    <w:basedOn w:val="Normal"/>
    <w:link w:val="DocumentMapChar"/>
    <w:uiPriority w:val="99"/>
    <w:semiHidden/>
    <w:pPr>
      <w:spacing w:after="0"/>
    </w:pPr>
    <w:rPr>
      <w:rFonts w:cs="Segoe UI"/>
      <w:szCs w:val="16"/>
    </w:rPr>
  </w:style>
  <w:style w:type="paragraph" w:styleId="E-mailSignature">
    <w:name w:val="E-mail Signature"/>
    <w:basedOn w:val="Normal"/>
    <w:link w:val="E-mailSignatureChar"/>
    <w:uiPriority w:val="99"/>
    <w:semiHidden/>
    <w:pPr>
      <w:spacing w:after="0"/>
    </w:pPr>
  </w:style>
  <w:style w:type="character" w:styleId="Emphasis">
    <w:name w:val="Emphasis"/>
    <w:basedOn w:val="DefaultParagraphFont"/>
    <w:uiPriority w:val="20"/>
    <w:qFormat/>
    <w:rsid w:val="0089100E"/>
    <w:rPr>
      <w:i/>
      <w:iCs/>
    </w:rPr>
  </w:style>
  <w:style w:type="character" w:styleId="EndnoteReference">
    <w:name w:val="endnote reference"/>
    <w:basedOn w:val="DefaultParagraphFont"/>
    <w:uiPriority w:val="99"/>
    <w:semiHidden/>
    <w:rPr>
      <w:vertAlign w:val="superscript"/>
    </w:rPr>
  </w:style>
  <w:style w:type="paragraph" w:styleId="EndnoteText">
    <w:name w:val="endnote text"/>
    <w:basedOn w:val="Normal"/>
    <w:link w:val="EndnoteTextChar"/>
    <w:uiPriority w:val="99"/>
    <w:semiHidden/>
    <w:pPr>
      <w:spacing w:after="0"/>
    </w:pPr>
    <w:rPr>
      <w:szCs w:val="20"/>
    </w:rPr>
  </w:style>
  <w:style w:type="paragraph" w:styleId="EnvelopeAddress">
    <w:name w:val="envelope address"/>
    <w:basedOn w:val="Normal"/>
    <w:uiPriority w:val="99"/>
    <w:semiHidden/>
    <w:pPr>
      <w:framePr w:w="7920" w:h="1980" w:hRule="exact" w:hSpace="180" w:wrap="auto" w:hAnchor="page" w:xAlign="center" w:yAlign="bottom"/>
      <w:spacing w:after="0"/>
      <w:ind w:left="2880"/>
    </w:pPr>
    <w:rPr>
      <w:rFonts w:asciiTheme="majorHAnsi" w:eastAsiaTheme="majorEastAsia" w:hAnsiTheme="majorHAnsi" w:cstheme="majorBidi"/>
      <w:sz w:val="24"/>
      <w:szCs w:val="24"/>
    </w:rPr>
  </w:style>
  <w:style w:type="paragraph" w:styleId="EnvelopeReturn">
    <w:name w:val="envelope return"/>
    <w:basedOn w:val="Normal"/>
    <w:uiPriority w:val="99"/>
    <w:semiHidden/>
    <w:pPr>
      <w:spacing w:after="0"/>
    </w:pPr>
    <w:rPr>
      <w:rFonts w:asciiTheme="majorHAnsi" w:eastAsiaTheme="majorEastAsia" w:hAnsiTheme="majorHAnsi" w:cstheme="majorBidi"/>
      <w:szCs w:val="20"/>
    </w:rPr>
  </w:style>
  <w:style w:type="character" w:styleId="FollowedHyperlink">
    <w:name w:val="FollowedHyperlink"/>
    <w:basedOn w:val="DefaultParagraphFont"/>
    <w:uiPriority w:val="99"/>
    <w:semiHidden/>
    <w:rPr>
      <w:color w:val="5F5F5F" w:themeColor="accent4" w:themeShade="BF"/>
      <w:u w:val="single"/>
    </w:rPr>
  </w:style>
  <w:style w:type="paragraph" w:styleId="Footer">
    <w:name w:val="footer"/>
    <w:basedOn w:val="Normal"/>
    <w:link w:val="FooterChar"/>
    <w:uiPriority w:val="99"/>
    <w:pPr>
      <w:spacing w:after="0"/>
    </w:pPr>
    <w:rPr>
      <w:color w:val="141414" w:themeColor="accent1"/>
    </w:rPr>
  </w:style>
  <w:style w:type="character" w:styleId="FootnoteReference">
    <w:name w:val="footnote reference"/>
    <w:basedOn w:val="DefaultParagraphFont"/>
    <w:uiPriority w:val="99"/>
    <w:semiHidden/>
    <w:rPr>
      <w:vertAlign w:val="superscript"/>
    </w:rPr>
  </w:style>
  <w:style w:type="paragraph" w:styleId="FootnoteText">
    <w:name w:val="footnote text"/>
    <w:basedOn w:val="Normal"/>
    <w:link w:val="FootnoteTextChar"/>
    <w:uiPriority w:val="99"/>
    <w:semiHidden/>
    <w:pPr>
      <w:spacing w:after="0"/>
    </w:pPr>
    <w:rPr>
      <w:szCs w:val="20"/>
    </w:rPr>
  </w:style>
  <w:style w:type="paragraph" w:styleId="Header">
    <w:name w:val="header"/>
    <w:basedOn w:val="Normal"/>
    <w:link w:val="HeaderChar"/>
    <w:uiPriority w:val="99"/>
    <w:pPr>
      <w:spacing w:after="0"/>
    </w:pPr>
  </w:style>
  <w:style w:type="character" w:styleId="HTMLAcronym">
    <w:name w:val="HTML Acronym"/>
    <w:basedOn w:val="DefaultParagraphFont"/>
    <w:uiPriority w:val="99"/>
    <w:semiHidden/>
  </w:style>
  <w:style w:type="paragraph" w:styleId="HTMLAddress">
    <w:name w:val="HTML Address"/>
    <w:basedOn w:val="Normal"/>
    <w:link w:val="HTMLAddressChar"/>
    <w:uiPriority w:val="99"/>
    <w:semiHidden/>
    <w:pPr>
      <w:spacing w:after="0"/>
    </w:pPr>
    <w:rPr>
      <w:i/>
      <w:iCs/>
    </w:rPr>
  </w:style>
  <w:style w:type="character" w:styleId="HTMLCite">
    <w:name w:val="HTML Cite"/>
    <w:basedOn w:val="DefaultParagraphFont"/>
    <w:uiPriority w:val="99"/>
    <w:semiHidden/>
    <w:rPr>
      <w:i/>
      <w:iCs/>
    </w:rPr>
  </w:style>
  <w:style w:type="character" w:styleId="HTMLCode">
    <w:name w:val="HTML Code"/>
    <w:basedOn w:val="DefaultParagraphFont"/>
    <w:uiPriority w:val="99"/>
    <w:semiHidden/>
    <w:rPr>
      <w:rFonts w:ascii="Consolas" w:hAnsi="Consolas"/>
      <w:sz w:val="22"/>
      <w:szCs w:val="20"/>
    </w:rPr>
  </w:style>
  <w:style w:type="character" w:styleId="HTMLDefinition">
    <w:name w:val="HTML Definition"/>
    <w:basedOn w:val="DefaultParagraphFont"/>
    <w:uiPriority w:val="99"/>
    <w:semiHidden/>
    <w:rPr>
      <w:i/>
      <w:iCs/>
    </w:rPr>
  </w:style>
  <w:style w:type="character" w:styleId="HTMLKeyboard">
    <w:name w:val="HTML Keyboard"/>
    <w:basedOn w:val="DefaultParagraphFont"/>
    <w:uiPriority w:val="99"/>
    <w:semiHidden/>
    <w:rPr>
      <w:rFonts w:ascii="Consolas" w:hAnsi="Consolas"/>
      <w:sz w:val="22"/>
      <w:szCs w:val="20"/>
    </w:rPr>
  </w:style>
  <w:style w:type="paragraph" w:styleId="HTMLPreformatted">
    <w:name w:val="HTML Preformatted"/>
    <w:basedOn w:val="Normal"/>
    <w:link w:val="HTMLPreformattedChar"/>
    <w:uiPriority w:val="99"/>
    <w:semiHidden/>
    <w:pPr>
      <w:spacing w:after="0"/>
    </w:pPr>
    <w:rPr>
      <w:rFonts w:ascii="Consolas" w:hAnsi="Consolas"/>
      <w:szCs w:val="20"/>
    </w:rPr>
  </w:style>
  <w:style w:type="character" w:styleId="HTMLSample">
    <w:name w:val="HTML Sample"/>
    <w:basedOn w:val="DefaultParagraphFont"/>
    <w:uiPriority w:val="99"/>
    <w:semiHidden/>
    <w:rPr>
      <w:rFonts w:ascii="Consolas" w:hAnsi="Consolas"/>
      <w:sz w:val="24"/>
      <w:szCs w:val="24"/>
    </w:rPr>
  </w:style>
  <w:style w:type="character" w:styleId="HTMLTypewriter">
    <w:name w:val="HTML Typewriter"/>
    <w:basedOn w:val="DefaultParagraphFont"/>
    <w:uiPriority w:val="99"/>
    <w:semiHidden/>
    <w:rPr>
      <w:rFonts w:ascii="Consolas" w:hAnsi="Consolas"/>
      <w:sz w:val="22"/>
      <w:szCs w:val="20"/>
    </w:rPr>
  </w:style>
  <w:style w:type="character" w:styleId="HTMLVariable">
    <w:name w:val="HTML Variable"/>
    <w:basedOn w:val="DefaultParagraphFont"/>
    <w:uiPriority w:val="99"/>
    <w:semiHidden/>
    <w:rPr>
      <w:i/>
      <w:iCs/>
    </w:rPr>
  </w:style>
  <w:style w:type="character" w:styleId="Hyperlink">
    <w:name w:val="Hyperlink"/>
    <w:basedOn w:val="DefaultParagraphFont"/>
    <w:uiPriority w:val="99"/>
    <w:semiHidden/>
    <w:rPr>
      <w:color w:val="5F5F5F" w:themeColor="hyperlink"/>
      <w:u w:val="single"/>
    </w:rPr>
  </w:style>
  <w:style w:type="paragraph" w:styleId="Index1">
    <w:name w:val="index 1"/>
    <w:basedOn w:val="Normal"/>
    <w:next w:val="Normal"/>
    <w:uiPriority w:val="99"/>
    <w:semiHidden/>
    <w:pPr>
      <w:spacing w:after="0"/>
      <w:ind w:left="220" w:hanging="220"/>
    </w:pPr>
  </w:style>
  <w:style w:type="paragraph" w:styleId="Index2">
    <w:name w:val="index 2"/>
    <w:basedOn w:val="Normal"/>
    <w:next w:val="Normal"/>
    <w:uiPriority w:val="99"/>
    <w:semiHidden/>
    <w:pPr>
      <w:spacing w:after="0"/>
      <w:ind w:left="440" w:hanging="220"/>
    </w:pPr>
  </w:style>
  <w:style w:type="paragraph" w:styleId="Index3">
    <w:name w:val="index 3"/>
    <w:basedOn w:val="Normal"/>
    <w:next w:val="Normal"/>
    <w:uiPriority w:val="99"/>
    <w:semiHidden/>
    <w:pPr>
      <w:spacing w:after="0"/>
      <w:ind w:left="660" w:hanging="220"/>
    </w:pPr>
  </w:style>
  <w:style w:type="paragraph" w:styleId="Index4">
    <w:name w:val="index 4"/>
    <w:basedOn w:val="Normal"/>
    <w:next w:val="Normal"/>
    <w:uiPriority w:val="99"/>
    <w:semiHidden/>
    <w:pPr>
      <w:spacing w:after="0"/>
      <w:ind w:left="880" w:hanging="220"/>
    </w:pPr>
  </w:style>
  <w:style w:type="paragraph" w:styleId="Index5">
    <w:name w:val="index 5"/>
    <w:basedOn w:val="Normal"/>
    <w:next w:val="Normal"/>
    <w:uiPriority w:val="99"/>
    <w:semiHidden/>
    <w:pPr>
      <w:spacing w:after="0"/>
      <w:ind w:left="1100" w:hanging="220"/>
    </w:pPr>
  </w:style>
  <w:style w:type="paragraph" w:styleId="Index6">
    <w:name w:val="index 6"/>
    <w:basedOn w:val="Normal"/>
    <w:next w:val="Normal"/>
    <w:uiPriority w:val="99"/>
    <w:semiHidden/>
    <w:pPr>
      <w:spacing w:after="0"/>
      <w:ind w:left="1320" w:hanging="220"/>
    </w:pPr>
  </w:style>
  <w:style w:type="paragraph" w:styleId="Index7">
    <w:name w:val="index 7"/>
    <w:basedOn w:val="Normal"/>
    <w:next w:val="Normal"/>
    <w:uiPriority w:val="99"/>
    <w:semiHidden/>
    <w:pPr>
      <w:spacing w:after="0"/>
      <w:ind w:left="1540" w:hanging="220"/>
    </w:pPr>
  </w:style>
  <w:style w:type="paragraph" w:styleId="Index8">
    <w:name w:val="index 8"/>
    <w:basedOn w:val="Normal"/>
    <w:next w:val="Normal"/>
    <w:uiPriority w:val="99"/>
    <w:semiHidden/>
    <w:pPr>
      <w:spacing w:after="0"/>
      <w:ind w:left="1760" w:hanging="220"/>
    </w:pPr>
  </w:style>
  <w:style w:type="paragraph" w:styleId="Index9">
    <w:name w:val="index 9"/>
    <w:basedOn w:val="Normal"/>
    <w:next w:val="Normal"/>
    <w:uiPriority w:val="99"/>
    <w:semiHidden/>
    <w:pPr>
      <w:spacing w:after="0"/>
      <w:ind w:left="1980" w:hanging="220"/>
    </w:pPr>
  </w:style>
  <w:style w:type="paragraph" w:styleId="IndexHeading">
    <w:name w:val="index heading"/>
    <w:basedOn w:val="Normal"/>
    <w:next w:val="Index1"/>
    <w:uiPriority w:val="99"/>
    <w:semiHidden/>
    <w:rPr>
      <w:rFonts w:asciiTheme="majorHAnsi" w:eastAsiaTheme="majorEastAsia" w:hAnsiTheme="majorHAnsi" w:cstheme="majorBidi"/>
      <w:b/>
      <w:bCs/>
    </w:rPr>
  </w:style>
  <w:style w:type="paragraph" w:styleId="List">
    <w:name w:val="List"/>
    <w:basedOn w:val="Normal"/>
    <w:uiPriority w:val="99"/>
    <w:semiHidden/>
    <w:pPr>
      <w:ind w:left="283" w:hanging="283"/>
      <w:contextualSpacing/>
    </w:pPr>
  </w:style>
  <w:style w:type="paragraph" w:styleId="List2">
    <w:name w:val="List 2"/>
    <w:basedOn w:val="Normal"/>
    <w:uiPriority w:val="99"/>
    <w:semiHidden/>
    <w:pPr>
      <w:ind w:left="566" w:hanging="283"/>
      <w:contextualSpacing/>
    </w:pPr>
  </w:style>
  <w:style w:type="paragraph" w:styleId="List3">
    <w:name w:val="List 3"/>
    <w:basedOn w:val="Normal"/>
    <w:uiPriority w:val="99"/>
    <w:semiHidden/>
    <w:pPr>
      <w:ind w:left="849" w:hanging="283"/>
      <w:contextualSpacing/>
    </w:pPr>
  </w:style>
  <w:style w:type="paragraph" w:styleId="List4">
    <w:name w:val="List 4"/>
    <w:basedOn w:val="Normal"/>
    <w:uiPriority w:val="99"/>
    <w:semiHidden/>
    <w:pPr>
      <w:ind w:left="1132" w:hanging="283"/>
      <w:contextualSpacing/>
    </w:pPr>
  </w:style>
  <w:style w:type="paragraph" w:styleId="List5">
    <w:name w:val="List 5"/>
    <w:basedOn w:val="Normal"/>
    <w:uiPriority w:val="99"/>
    <w:semiHidden/>
    <w:pPr>
      <w:ind w:left="1415" w:hanging="283"/>
      <w:contextualSpacing/>
    </w:pPr>
  </w:style>
  <w:style w:type="paragraph" w:styleId="ListBullet">
    <w:name w:val="List Bullet"/>
    <w:basedOn w:val="Normal"/>
    <w:uiPriority w:val="10"/>
    <w:pPr>
      <w:numPr>
        <w:numId w:val="1"/>
      </w:numPr>
      <w:spacing w:after="80"/>
    </w:pPr>
  </w:style>
  <w:style w:type="paragraph" w:styleId="ListBullet2">
    <w:name w:val="List Bullet 2"/>
    <w:basedOn w:val="Normal"/>
    <w:uiPriority w:val="99"/>
    <w:semiHidden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semiHidden/>
    <w:pPr>
      <w:numPr>
        <w:numId w:val="3"/>
      </w:numPr>
      <w:contextualSpacing/>
    </w:pPr>
  </w:style>
  <w:style w:type="paragraph" w:styleId="ListBullet4">
    <w:name w:val="List Bullet 4"/>
    <w:basedOn w:val="Normal"/>
    <w:uiPriority w:val="99"/>
    <w:semiHidden/>
    <w:pPr>
      <w:numPr>
        <w:numId w:val="4"/>
      </w:numPr>
      <w:contextualSpacing/>
    </w:pPr>
  </w:style>
  <w:style w:type="paragraph" w:styleId="ListBullet5">
    <w:name w:val="List Bullet 5"/>
    <w:basedOn w:val="Normal"/>
    <w:uiPriority w:val="99"/>
    <w:semiHidden/>
    <w:pPr>
      <w:numPr>
        <w:numId w:val="5"/>
      </w:numPr>
      <w:contextualSpacing/>
    </w:pPr>
  </w:style>
  <w:style w:type="paragraph" w:styleId="ListContinue">
    <w:name w:val="List Continue"/>
    <w:basedOn w:val="Normal"/>
    <w:uiPriority w:val="99"/>
    <w:semiHidden/>
    <w:pPr>
      <w:ind w:left="283"/>
      <w:contextualSpacing/>
    </w:pPr>
  </w:style>
  <w:style w:type="paragraph" w:styleId="ListContinue2">
    <w:name w:val="List Continue 2"/>
    <w:basedOn w:val="Normal"/>
    <w:uiPriority w:val="99"/>
    <w:semiHidden/>
    <w:pPr>
      <w:ind w:left="566"/>
      <w:contextualSpacing/>
    </w:pPr>
  </w:style>
  <w:style w:type="paragraph" w:styleId="ListContinue3">
    <w:name w:val="List Continue 3"/>
    <w:basedOn w:val="Normal"/>
    <w:uiPriority w:val="99"/>
    <w:semiHidden/>
    <w:pPr>
      <w:ind w:left="849"/>
      <w:contextualSpacing/>
    </w:pPr>
  </w:style>
  <w:style w:type="paragraph" w:styleId="ListContinue4">
    <w:name w:val="List Continue 4"/>
    <w:basedOn w:val="Normal"/>
    <w:uiPriority w:val="99"/>
    <w:semiHidden/>
    <w:pPr>
      <w:ind w:left="1132"/>
      <w:contextualSpacing/>
    </w:pPr>
  </w:style>
  <w:style w:type="paragraph" w:styleId="ListContinue5">
    <w:name w:val="List Continue 5"/>
    <w:basedOn w:val="Normal"/>
    <w:uiPriority w:val="99"/>
    <w:semiHidden/>
    <w:pPr>
      <w:ind w:left="1415"/>
      <w:contextualSpacing/>
    </w:pPr>
  </w:style>
  <w:style w:type="paragraph" w:styleId="ListNumber">
    <w:name w:val="List Number"/>
    <w:basedOn w:val="Normal"/>
    <w:uiPriority w:val="12"/>
    <w:semiHidden/>
    <w:pPr>
      <w:numPr>
        <w:numId w:val="6"/>
      </w:numPr>
      <w:contextualSpacing/>
    </w:pPr>
  </w:style>
  <w:style w:type="paragraph" w:styleId="ListNumber2">
    <w:name w:val="List Number 2"/>
    <w:basedOn w:val="Normal"/>
    <w:uiPriority w:val="99"/>
    <w:semiHidden/>
    <w:pPr>
      <w:numPr>
        <w:numId w:val="7"/>
      </w:numPr>
      <w:contextualSpacing/>
    </w:pPr>
  </w:style>
  <w:style w:type="paragraph" w:styleId="ListNumber3">
    <w:name w:val="List Number 3"/>
    <w:basedOn w:val="Normal"/>
    <w:uiPriority w:val="99"/>
    <w:semiHidden/>
    <w:pPr>
      <w:numPr>
        <w:numId w:val="8"/>
      </w:numPr>
      <w:contextualSpacing/>
    </w:pPr>
  </w:style>
  <w:style w:type="paragraph" w:styleId="ListNumber4">
    <w:name w:val="List Number 4"/>
    <w:basedOn w:val="Normal"/>
    <w:uiPriority w:val="99"/>
    <w:semiHidden/>
    <w:pPr>
      <w:numPr>
        <w:numId w:val="9"/>
      </w:numPr>
      <w:contextualSpacing/>
    </w:pPr>
  </w:style>
  <w:style w:type="paragraph" w:styleId="ListNumber5">
    <w:name w:val="List Number 5"/>
    <w:basedOn w:val="Normal"/>
    <w:uiPriority w:val="99"/>
    <w:semiHidden/>
    <w:pPr>
      <w:numPr>
        <w:numId w:val="10"/>
      </w:numPr>
      <w:contextualSpacing/>
    </w:pPr>
  </w:style>
  <w:style w:type="paragraph" w:styleId="MacroText">
    <w:name w:val="macro"/>
    <w:link w:val="MacroTextChar"/>
    <w:uiPriority w:val="99"/>
    <w:semiHidden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</w:pPr>
    <w:rPr>
      <w:rFonts w:ascii="Consolas" w:eastAsiaTheme="minorHAnsi" w:hAnsi="Consolas"/>
      <w:color w:val="404040" w:themeColor="text1" w:themeTint="BF"/>
      <w:sz w:val="22"/>
      <w:lang w:eastAsia="ja-JP"/>
    </w:rPr>
  </w:style>
  <w:style w:type="paragraph" w:styleId="MessageHeader">
    <w:name w:val="Message Header"/>
    <w:basedOn w:val="Normal"/>
    <w:link w:val="MessageHeaderChar"/>
    <w:uiPriority w:val="99"/>
    <w:semiHidden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spacing w:after="0"/>
      <w:ind w:left="1134" w:hanging="1134"/>
    </w:pPr>
    <w:rPr>
      <w:rFonts w:asciiTheme="majorHAnsi" w:eastAsiaTheme="majorEastAsia" w:hAnsiTheme="majorHAnsi" w:cstheme="majorBidi"/>
      <w:sz w:val="24"/>
      <w:szCs w:val="24"/>
    </w:rPr>
  </w:style>
  <w:style w:type="paragraph" w:styleId="NormalWeb">
    <w:name w:val="Normal (Web)"/>
    <w:basedOn w:val="Normal"/>
    <w:uiPriority w:val="99"/>
    <w:semiHidden/>
    <w:rPr>
      <w:rFonts w:ascii="Times New Roman" w:hAnsi="Times New Roman" w:cs="Times New Roman"/>
      <w:sz w:val="24"/>
      <w:szCs w:val="24"/>
    </w:rPr>
  </w:style>
  <w:style w:type="paragraph" w:styleId="NormalIndent">
    <w:name w:val="Normal Indent"/>
    <w:basedOn w:val="Normal"/>
    <w:uiPriority w:val="99"/>
    <w:semiHidden/>
    <w:pPr>
      <w:ind w:left="720"/>
    </w:pPr>
  </w:style>
  <w:style w:type="paragraph" w:styleId="NoteHeading">
    <w:name w:val="Note Heading"/>
    <w:basedOn w:val="Normal"/>
    <w:next w:val="Normal"/>
    <w:link w:val="NoteHeadingChar"/>
    <w:uiPriority w:val="99"/>
    <w:semiHidden/>
    <w:pPr>
      <w:spacing w:after="0"/>
    </w:pPr>
  </w:style>
  <w:style w:type="character" w:styleId="PageNumber">
    <w:name w:val="page number"/>
    <w:basedOn w:val="DefaultParagraphFont"/>
    <w:uiPriority w:val="99"/>
    <w:semiHidden/>
  </w:style>
  <w:style w:type="paragraph" w:styleId="PlainText">
    <w:name w:val="Plain Text"/>
    <w:basedOn w:val="Normal"/>
    <w:link w:val="PlainTextChar"/>
    <w:uiPriority w:val="99"/>
    <w:semiHidden/>
    <w:pPr>
      <w:spacing w:after="0"/>
    </w:pPr>
    <w:rPr>
      <w:rFonts w:ascii="Consolas" w:hAnsi="Consolas"/>
    </w:rPr>
  </w:style>
  <w:style w:type="paragraph" w:styleId="Salutation">
    <w:name w:val="Salutation"/>
    <w:basedOn w:val="Normal"/>
    <w:next w:val="Normal"/>
    <w:link w:val="SalutationChar"/>
    <w:uiPriority w:val="2"/>
    <w:semiHidden/>
    <w:unhideWhenUsed/>
  </w:style>
  <w:style w:type="paragraph" w:styleId="Signature">
    <w:name w:val="Signature"/>
    <w:basedOn w:val="Normal"/>
    <w:link w:val="SignatureChar"/>
    <w:uiPriority w:val="2"/>
    <w:semiHidden/>
    <w:unhideWhenUsed/>
    <w:pPr>
      <w:spacing w:after="0"/>
      <w:ind w:left="4252"/>
    </w:pPr>
  </w:style>
  <w:style w:type="character" w:styleId="Strong">
    <w:name w:val="Strong"/>
    <w:basedOn w:val="DefaultParagraphFont"/>
    <w:uiPriority w:val="22"/>
    <w:qFormat/>
    <w:rsid w:val="0089100E"/>
    <w:rPr>
      <w:b/>
      <w:bCs/>
    </w:rPr>
  </w:style>
  <w:style w:type="paragraph" w:styleId="Subtitle">
    <w:name w:val="Subtitle"/>
    <w:basedOn w:val="Normal"/>
    <w:next w:val="Normal"/>
    <w:link w:val="SubtitleChar"/>
    <w:uiPriority w:val="11"/>
    <w:qFormat/>
    <w:rsid w:val="0089100E"/>
    <w:pPr>
      <w:numPr>
        <w:ilvl w:val="1"/>
      </w:numPr>
      <w:spacing w:after="240" w:line="240" w:lineRule="auto"/>
    </w:pPr>
    <w:rPr>
      <w:rFonts w:asciiTheme="majorHAnsi" w:eastAsiaTheme="majorEastAsia" w:hAnsiTheme="majorHAnsi" w:cstheme="majorBidi"/>
      <w:color w:val="404040" w:themeColor="text1" w:themeTint="BF"/>
      <w:sz w:val="30"/>
      <w:szCs w:val="30"/>
    </w:rPr>
  </w:style>
  <w:style w:type="table" w:styleId="Table3Deffects1">
    <w:name w:val="Table 3D effects 1"/>
    <w:basedOn w:val="TableNormal"/>
    <w:uiPriority w:val="99"/>
    <w:semiHidden/>
    <w:unhideWhenUsed/>
    <w:tblPr/>
    <w:tcPr>
      <w:shd w:val="solid" w:color="C0C0C0" w:fill="FFFFFF"/>
    </w:tcPr>
    <w:tblStylePr w:type="firstRow">
      <w:rPr>
        <w:b/>
        <w:bCs/>
        <w:color w:val="800080"/>
      </w:rPr>
      <w:tblPr/>
      <w:tcPr>
        <w:tcBorders>
          <w:bottom w:val="single" w:sz="6" w:space="0" w:color="808080"/>
          <w:tl2br w:val="nil"/>
          <w:tr2bl w:val="nil"/>
        </w:tcBorders>
      </w:tcPr>
    </w:tblStylePr>
    <w:tblStylePr w:type="lastRow">
      <w:tblPr/>
      <w:tcPr>
        <w:tcBorders>
          <w:top w:val="single" w:sz="6" w:space="0" w:color="FFFFFF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right w:val="single" w:sz="6" w:space="0" w:color="808080"/>
          <w:tl2br w:val="nil"/>
          <w:tr2bl w:val="nil"/>
        </w:tcBorders>
      </w:tcPr>
    </w:tblStylePr>
    <w:tblStylePr w:type="lastCol">
      <w:tblPr/>
      <w:tcPr>
        <w:tcBorders>
          <w:left w:val="single" w:sz="6" w:space="0" w:color="FFFFFF"/>
          <w:tl2br w:val="nil"/>
          <w:tr2bl w:val="nil"/>
        </w:tcBorders>
      </w:tcPr>
    </w:tblStylePr>
    <w:tblStylePr w:type="neCell">
      <w:tblPr/>
      <w:tcPr>
        <w:tcBorders>
          <w:left w:val="nil"/>
          <w:bottom w:val="nil"/>
          <w:tl2br w:val="nil"/>
          <w:tr2bl w:val="nil"/>
        </w:tcBorders>
      </w:tcPr>
    </w:tblStylePr>
    <w:tblStylePr w:type="nwCell">
      <w:tblPr/>
      <w:tcPr>
        <w:tcBorders>
          <w:bottom w:val="nil"/>
          <w:right w:val="nil"/>
          <w:tl2br w:val="nil"/>
          <w:tr2bl w:val="nil"/>
        </w:tcBorders>
      </w:tcPr>
    </w:tblStylePr>
    <w:tblStylePr w:type="seCell">
      <w:tblPr/>
      <w:tcPr>
        <w:tcBorders>
          <w:top w:val="nil"/>
          <w:left w:val="nil"/>
          <w:tl2br w:val="nil"/>
          <w:tr2bl w:val="nil"/>
        </w:tcBorders>
      </w:tcPr>
    </w:tblStylePr>
    <w:tblStylePr w:type="swCell">
      <w:rPr>
        <w:color w:val="000080"/>
      </w:rPr>
      <w:tblPr/>
      <w:tcPr>
        <w:tcBorders>
          <w:top w:val="nil"/>
          <w:right w:val="nil"/>
          <w:tl2br w:val="nil"/>
          <w:tr2bl w:val="nil"/>
        </w:tcBorders>
      </w:tcPr>
    </w:tblStylePr>
  </w:style>
  <w:style w:type="table" w:styleId="Table3Deffects2">
    <w:name w:val="Table 3D effects 2"/>
    <w:basedOn w:val="TableNormal"/>
    <w:uiPriority w:val="99"/>
    <w:semiHidden/>
    <w:unhideWhenUsed/>
    <w:tblPr>
      <w:tblStyleRowBandSize w:val="1"/>
    </w:tblPr>
    <w:tcPr>
      <w:shd w:val="solid" w:color="C0C0C0" w:fill="FFFFFF"/>
    </w:tcPr>
    <w:tblStylePr w:type="firstRow">
      <w:rPr>
        <w:b/>
        <w:bCs/>
      </w:rPr>
      <w:tblPr/>
      <w:tcPr>
        <w:tcBorders>
          <w:tl2br w:val="nil"/>
          <w:tr2bl w:val="nil"/>
        </w:tcBorders>
      </w:tcPr>
    </w:tblStylePr>
    <w:tblStylePr w:type="firstCol">
      <w:tblPr/>
      <w:tcPr>
        <w:tcBorders>
          <w:top w:val="nil"/>
          <w:bottom w:val="nil"/>
          <w:right w:val="single" w:sz="6" w:space="0" w:color="808080"/>
          <w:tl2br w:val="nil"/>
          <w:tr2bl w:val="nil"/>
        </w:tcBorders>
      </w:tcPr>
    </w:tblStylePr>
    <w:tblStylePr w:type="lastCol">
      <w:tblPr/>
      <w:tcPr>
        <w:tcBorders>
          <w:right w:val="single" w:sz="6" w:space="0" w:color="FFFFFF"/>
          <w:tl2br w:val="nil"/>
          <w:tr2bl w:val="nil"/>
        </w:tcBorders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3Deffects3">
    <w:name w:val="Table 3D effects 3"/>
    <w:basedOn w:val="TableNormal"/>
    <w:uiPriority w:val="99"/>
    <w:semiHidden/>
    <w:unhideWhenUsed/>
    <w:tblPr>
      <w:tblStyleRowBandSize w:val="1"/>
      <w:tblStyleColBandSize w:val="1"/>
    </w:tblPr>
    <w:tblStylePr w:type="firstRow">
      <w:rPr>
        <w:b/>
        <w:bCs/>
      </w:rPr>
      <w:tblPr/>
      <w:tcPr>
        <w:tcBorders>
          <w:tl2br w:val="nil"/>
          <w:tr2bl w:val="nil"/>
        </w:tcBorders>
      </w:tcPr>
    </w:tblStylePr>
    <w:tblStylePr w:type="firstCol">
      <w:tblPr/>
      <w:tcPr>
        <w:tcBorders>
          <w:top w:val="nil"/>
          <w:bottom w:val="nil"/>
          <w:right w:val="single" w:sz="6" w:space="0" w:color="808080"/>
          <w:tl2br w:val="nil"/>
          <w:tr2bl w:val="nil"/>
        </w:tcBorders>
      </w:tcPr>
    </w:tblStylePr>
    <w:tblStylePr w:type="lastCol">
      <w:tblPr/>
      <w:tcPr>
        <w:tcBorders>
          <w:right w:val="single" w:sz="6" w:space="0" w:color="FFFFFF"/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50" w:color="C0C0C0" w:fill="FFFFFF"/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lassic1">
    <w:name w:val="Table Classic 1"/>
    <w:basedOn w:val="TableNormal"/>
    <w:uiPriority w:val="99"/>
    <w:semiHidden/>
    <w:unhideWhenUsed/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i/>
        <w:iCs/>
      </w:rPr>
      <w:tblPr/>
      <w:tcPr>
        <w:tcBorders>
          <w:bottom w:val="single" w:sz="6" w:space="0" w:color="000000"/>
          <w:tl2br w:val="nil"/>
          <w:tr2bl w:val="nil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tblPr/>
      <w:tcPr>
        <w:tcBorders>
          <w:right w:val="single" w:sz="6" w:space="0" w:color="000000"/>
          <w:tl2br w:val="nil"/>
          <w:tr2bl w:val="nil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lassic2">
    <w:name w:val="Table Classic 2"/>
    <w:basedOn w:val="TableNormal"/>
    <w:uiPriority w:val="99"/>
    <w:semiHidden/>
    <w:unhideWhenUsed/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solid" w:color="800080" w:fill="FFFFFF"/>
      </w:tcPr>
    </w:tblStylePr>
    <w:tblStylePr w:type="lastRow"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  <w:shd w:val="solid" w:color="C0C0C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nil"/>
          <w:tr2bl w:val="nil"/>
        </w:tcBorders>
        <w:shd w:val="solid" w:color="800080" w:fill="FFFFFF"/>
      </w:tcPr>
    </w:tblStylePr>
    <w:tblStylePr w:type="swCell">
      <w:rPr>
        <w:color w:val="000080"/>
      </w:rPr>
      <w:tblPr/>
      <w:tcPr>
        <w:tcBorders>
          <w:tl2br w:val="nil"/>
          <w:tr2bl w:val="nil"/>
        </w:tcBorders>
      </w:tcPr>
    </w:tblStylePr>
  </w:style>
  <w:style w:type="table" w:styleId="TableClassic3">
    <w:name w:val="Table Classic 3"/>
    <w:basedOn w:val="TableNormal"/>
    <w:uiPriority w:val="99"/>
    <w:semiHidden/>
    <w:unhideWhenUsed/>
    <w:rPr>
      <w:color w:val="000080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solid" w:color="C0C0C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solid" w:color="000080" w:fill="FFFFFF"/>
      </w:tcPr>
    </w:tblStylePr>
    <w:tblStylePr w:type="lastRow">
      <w:rPr>
        <w:color w:val="000080"/>
      </w:rPr>
      <w:tblPr/>
      <w:tcPr>
        <w:tcBorders>
          <w:top w:val="single" w:sz="12" w:space="0" w:color="000000"/>
          <w:tl2br w:val="nil"/>
          <w:tr2bl w:val="nil"/>
        </w:tcBorders>
        <w:shd w:val="solid" w:color="FFFFFF" w:fill="FFFFFF"/>
      </w:tcPr>
    </w:tblStylePr>
    <w:tblStylePr w:type="firstCol">
      <w:rPr>
        <w:b/>
        <w:bCs/>
        <w:color w:val="000000"/>
      </w:rPr>
      <w:tblPr/>
      <w:tcPr>
        <w:tcBorders>
          <w:tl2br w:val="nil"/>
          <w:tr2bl w:val="nil"/>
        </w:tcBorders>
      </w:tcPr>
    </w:tblStylePr>
  </w:style>
  <w:style w:type="table" w:styleId="TableClassic4">
    <w:name w:val="Table Classic 4"/>
    <w:basedOn w:val="TableNormal"/>
    <w:uiPriority w:val="99"/>
    <w:semiHidden/>
    <w:unhideWhenUsed/>
    <w:tblPr>
      <w:tblBorders>
        <w:top w:val="single" w:sz="12" w:space="0" w:color="000000"/>
        <w:left w:val="single" w:sz="6" w:space="0" w:color="000000"/>
        <w:bottom w:val="single" w:sz="12" w:space="0" w:color="000000"/>
        <w:right w:val="single" w:sz="6" w:space="0" w:color="000000"/>
      </w:tblBorders>
    </w:tblPr>
    <w:tcPr>
      <w:shd w:val="clear" w:color="auto" w:fill="auto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pct50" w:color="000080" w:fill="FFFFFF"/>
      </w:tcPr>
    </w:tblStylePr>
    <w:tblStylePr w:type="lastRow">
      <w:rPr>
        <w:color w:val="000080"/>
      </w:rPr>
      <w:tblPr/>
      <w:tcPr>
        <w:tcBorders>
          <w:bottom w:val="single" w:sz="6" w:space="0" w:color="000000"/>
          <w:tl2br w:val="nil"/>
          <w:tr2bl w:val="nil"/>
        </w:tcBorders>
        <w:shd w:val="pct50" w:color="000000" w:fill="FFFFFF"/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color w:val="000080"/>
      </w:rPr>
      <w:tblPr/>
      <w:tcPr>
        <w:tcBorders>
          <w:tl2br w:val="nil"/>
          <w:tr2bl w:val="nil"/>
        </w:tcBorders>
      </w:tcPr>
    </w:tblStylePr>
  </w:style>
  <w:style w:type="table" w:styleId="TableColorful1">
    <w:name w:val="Table Colorful 1"/>
    <w:basedOn w:val="TableNormal"/>
    <w:uiPriority w:val="99"/>
    <w:semiHidden/>
    <w:unhideWhenUsed/>
    <w:rPr>
      <w:color w:val="FFFFFF"/>
    </w:rPr>
    <w:tblPr>
      <w:tblBorders>
        <w:top w:val="single" w:sz="12" w:space="0" w:color="008080"/>
        <w:left w:val="single" w:sz="12" w:space="0" w:color="008080"/>
        <w:bottom w:val="single" w:sz="12" w:space="0" w:color="008080"/>
        <w:right w:val="single" w:sz="12" w:space="0" w:color="008080"/>
        <w:insideH w:val="single" w:sz="6" w:space="0" w:color="00FFFF"/>
      </w:tblBorders>
    </w:tblPr>
    <w:tcPr>
      <w:shd w:val="solid" w:color="008080" w:fill="FFFFFF"/>
    </w:tcPr>
    <w:tblStylePr w:type="firstRow">
      <w:rPr>
        <w:b/>
        <w:bCs/>
        <w:i/>
        <w:iCs/>
      </w:rPr>
      <w:tblPr/>
      <w:tcPr>
        <w:tcBorders>
          <w:tl2br w:val="nil"/>
          <w:tr2bl w:val="nil"/>
        </w:tcBorders>
        <w:shd w:val="solid" w:color="000000" w:fill="FFFFFF"/>
      </w:tcPr>
    </w:tblStylePr>
    <w:tblStylePr w:type="firstCol">
      <w:rPr>
        <w:b/>
        <w:bCs/>
        <w:i/>
        <w:iCs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nwCell">
      <w:tblPr/>
      <w:tcPr>
        <w:tcBorders>
          <w:tl2br w:val="nil"/>
          <w:tr2bl w:val="nil"/>
        </w:tcBorders>
        <w:shd w:val="solid" w:color="00000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</w:style>
  <w:style w:type="table" w:styleId="TableColorful2">
    <w:name w:val="Table Colorful 2"/>
    <w:basedOn w:val="TableNormal"/>
    <w:uiPriority w:val="99"/>
    <w:semiHidden/>
    <w:unhideWhenUsed/>
    <w:tblPr>
      <w:tblBorders>
        <w:bottom w:val="single" w:sz="12" w:space="0" w:color="000000"/>
      </w:tblBorders>
    </w:tblPr>
    <w:tcPr>
      <w:shd w:val="pct20" w:color="FFFF0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12" w:space="0" w:color="000000"/>
          <w:tl2br w:val="nil"/>
          <w:tr2bl w:val="nil"/>
        </w:tcBorders>
        <w:shd w:val="solid" w:color="800000" w:fill="FFFFFF"/>
      </w:tcPr>
    </w:tblStylePr>
    <w:tblStylePr w:type="firstCol">
      <w:rPr>
        <w:b/>
        <w:bCs/>
        <w:i/>
        <w:iCs/>
      </w:rPr>
      <w:tblPr/>
      <w:tcPr>
        <w:tcBorders>
          <w:tl2br w:val="nil"/>
          <w:tr2bl w:val="nil"/>
        </w:tcBorders>
      </w:tcPr>
    </w:tblStylePr>
    <w:tblStylePr w:type="lastCol">
      <w:tblPr/>
      <w:tcPr>
        <w:tcBorders>
          <w:tl2br w:val="nil"/>
          <w:tr2bl w:val="nil"/>
        </w:tcBorders>
        <w:shd w:val="solid" w:color="C0C0C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</w:style>
  <w:style w:type="table" w:styleId="TableColorful3">
    <w:name w:val="Table Colorful 3"/>
    <w:basedOn w:val="TableNormal"/>
    <w:uiPriority w:val="99"/>
    <w:semiHidden/>
    <w:unhideWhenUsed/>
    <w:tblPr>
      <w:tblBorders>
        <w:top w:val="single" w:sz="18" w:space="0" w:color="000000"/>
        <w:left w:val="single" w:sz="18" w:space="0" w:color="000000"/>
        <w:bottom w:val="single" w:sz="18" w:space="0" w:color="000000"/>
        <w:right w:val="single" w:sz="18" w:space="0" w:color="000000"/>
        <w:insideH w:val="single" w:sz="6" w:space="0" w:color="C0C0C0"/>
      </w:tblBorders>
    </w:tblPr>
    <w:tcPr>
      <w:shd w:val="pct25" w:color="008080" w:fill="FFFFFF"/>
    </w:tcPr>
    <w:tblStylePr w:type="firstRow">
      <w:tblPr/>
      <w:tcPr>
        <w:tcBorders>
          <w:bottom w:val="single" w:sz="6" w:space="0" w:color="000000"/>
          <w:tl2br w:val="nil"/>
          <w:tr2bl w:val="nil"/>
        </w:tcBorders>
        <w:shd w:val="solid" w:color="008080" w:fill="FFFFFF"/>
      </w:tcPr>
    </w:tblStylePr>
    <w:tblStylePr w:type="firstCol">
      <w:tblPr/>
      <w:tcPr>
        <w:tcBorders>
          <w:left w:val="single" w:sz="36" w:space="0" w:color="000000"/>
          <w:right w:val="single" w:sz="6" w:space="0" w:color="000000"/>
          <w:tl2br w:val="nil"/>
          <w:tr2bl w:val="nil"/>
        </w:tcBorders>
        <w:shd w:val="solid" w:color="008080" w:fill="FFFFFF"/>
      </w:tcPr>
    </w:tblStylePr>
    <w:tblStylePr w:type="nwCell">
      <w:rPr>
        <w:b/>
        <w:bCs/>
        <w:color w:val="FFFFFF"/>
      </w:rPr>
      <w:tblPr/>
      <w:tcPr>
        <w:tcBorders>
          <w:tl2br w:val="nil"/>
          <w:tr2bl w:val="nil"/>
        </w:tcBorders>
        <w:shd w:val="solid" w:color="000000" w:fill="FFFFFF"/>
      </w:tcPr>
    </w:tblStylePr>
  </w:style>
  <w:style w:type="table" w:styleId="TableColumns1">
    <w:name w:val="Table Columns 1"/>
    <w:basedOn w:val="TableNormal"/>
    <w:uiPriority w:val="99"/>
    <w:semiHidden/>
    <w:unhideWhenUsed/>
    <w:rPr>
      <w:b/>
      <w:bCs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blStylePr w:type="firstRow">
      <w:rPr>
        <w:b w:val="0"/>
        <w:bCs w:val="0"/>
      </w:rPr>
      <w:tblPr/>
      <w:tcPr>
        <w:tcBorders>
          <w:bottom w:val="double" w:sz="6" w:space="0" w:color="000000"/>
          <w:tl2br w:val="nil"/>
          <w:tr2bl w:val="nil"/>
        </w:tcBorders>
      </w:tcPr>
    </w:tblStylePr>
    <w:tblStylePr w:type="lastRow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25" w:color="000000" w:fill="FFFFFF"/>
      </w:tcPr>
    </w:tblStylePr>
    <w:tblStylePr w:type="band2Vert">
      <w:rPr>
        <w:color w:val="auto"/>
      </w:rPr>
      <w:tblPr/>
      <w:tcPr>
        <w:shd w:val="pct25" w:color="FFFF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olumns2">
    <w:name w:val="Table Columns 2"/>
    <w:basedOn w:val="TableNormal"/>
    <w:uiPriority w:val="99"/>
    <w:semiHidden/>
    <w:unhideWhenUsed/>
    <w:rPr>
      <w:b/>
      <w:bCs/>
    </w:rPr>
    <w:tblPr>
      <w:tblStyleColBandSize w:val="1"/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firstCol">
      <w:rPr>
        <w:b w:val="0"/>
        <w:bCs w:val="0"/>
        <w:color w:val="00000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30" w:color="000000" w:fill="FFFFFF"/>
      </w:tcPr>
    </w:tblStylePr>
    <w:tblStylePr w:type="band2Vert">
      <w:rPr>
        <w:color w:val="auto"/>
      </w:rPr>
      <w:tblPr/>
      <w:tcPr>
        <w:shd w:val="pct25" w:color="00FF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olumns3">
    <w:name w:val="Table Columns 3"/>
    <w:basedOn w:val="TableNormal"/>
    <w:uiPriority w:val="99"/>
    <w:semiHidden/>
    <w:unhideWhenUsed/>
    <w:rPr>
      <w:b/>
      <w:bCs/>
    </w:rPr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V w:val="single" w:sz="6" w:space="0" w:color="000080"/>
      </w:tblBorders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op w:val="single" w:sz="6" w:space="0" w:color="000080"/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olumns4">
    <w:name w:val="Table Columns 4"/>
    <w:basedOn w:val="TableNormal"/>
    <w:uiPriority w:val="99"/>
    <w:semiHidden/>
    <w:unhideWhenUsed/>
    <w:tblPr>
      <w:tblStyleColBandSize w:val="1"/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00" w:fill="FFFFFF"/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50" w:color="00808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</w:style>
  <w:style w:type="table" w:styleId="TableColumns5">
    <w:name w:val="Table Columns 5"/>
    <w:basedOn w:val="TableNormal"/>
    <w:uiPriority w:val="99"/>
    <w:semiHidden/>
    <w:unhideWhenUsed/>
    <w:tblPr>
      <w:tblBorders>
        <w:top w:val="single" w:sz="12" w:space="0" w:color="808080"/>
        <w:left w:val="single" w:sz="12" w:space="0" w:color="808080"/>
        <w:bottom w:val="single" w:sz="12" w:space="0" w:color="808080"/>
        <w:right w:val="single" w:sz="12" w:space="0" w:color="808080"/>
        <w:insideV w:val="single" w:sz="6" w:space="0" w:color="C0C0C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808080"/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op w:val="single" w:sz="6" w:space="0" w:color="80808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</w:tblStylePr>
  </w:style>
  <w:style w:type="table" w:styleId="TableContemporary">
    <w:name w:val="Table Contemporary"/>
    <w:basedOn w:val="TableNormal"/>
    <w:uiPriority w:val="99"/>
    <w:semiHidden/>
    <w:unhideWhenUsed/>
    <w:tblPr>
      <w:tblBorders>
        <w:insideH w:val="single" w:sz="18" w:space="0" w:color="FFFFFF"/>
        <w:insideV w:val="single" w:sz="18" w:space="0" w:color="FFFFFF"/>
      </w:tblBorders>
    </w:tblPr>
    <w:tblStylePr w:type="firstRow">
      <w:rPr>
        <w:b/>
        <w:bCs/>
        <w:color w:val="auto"/>
      </w:rPr>
      <w:tblPr/>
      <w:tcPr>
        <w:tcBorders>
          <w:tl2br w:val="nil"/>
          <w:tr2bl w:val="nil"/>
        </w:tcBorders>
        <w:shd w:val="pct20" w:color="000000" w:fill="FFFFFF"/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5" w:color="000000" w:fill="FFFFFF"/>
      </w:tcPr>
    </w:tblStylePr>
    <w:tblStylePr w:type="band2Horz">
      <w:rPr>
        <w:color w:val="auto"/>
      </w:rPr>
      <w:tblPr/>
      <w:tcPr>
        <w:tcBorders>
          <w:tl2br w:val="nil"/>
          <w:tr2bl w:val="nil"/>
        </w:tcBorders>
        <w:shd w:val="pct20" w:color="000000" w:fill="FFFFFF"/>
      </w:tcPr>
    </w:tblStylePr>
  </w:style>
  <w:style w:type="table" w:styleId="TableElegant">
    <w:name w:val="Table Elegant"/>
    <w:basedOn w:val="TableNormal"/>
    <w:uiPriority w:val="99"/>
    <w:semiHidden/>
    <w:unhideWhenUsed/>
    <w:tblPr>
      <w:tblBorders>
        <w:top w:val="double" w:sz="6" w:space="0" w:color="000000"/>
        <w:left w:val="double" w:sz="6" w:space="0" w:color="000000"/>
        <w:bottom w:val="double" w:sz="6" w:space="0" w:color="000000"/>
        <w:right w:val="doub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ap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Grid">
    <w:name w:val="Table Grid"/>
    <w:basedOn w:val="TableNormal"/>
    <w:uiPriority w:val="3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Grid1">
    <w:name w:val="Table Grid 1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lastRow">
      <w:rPr>
        <w:i/>
        <w:iCs/>
      </w:rPr>
      <w:tblPr/>
      <w:tcPr>
        <w:tcBorders>
          <w:tl2br w:val="nil"/>
          <w:tr2bl w:val="nil"/>
        </w:tcBorders>
      </w:tcPr>
    </w:tblStylePr>
    <w:tblStylePr w:type="lastCol">
      <w:rPr>
        <w:i/>
        <w:i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2">
    <w:name w:val="Table Grid 2"/>
    <w:basedOn w:val="TableNormal"/>
    <w:uiPriority w:val="99"/>
    <w:semiHidden/>
    <w:unhideWhenUsed/>
    <w:tblPr>
      <w:tblBorders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Grid3">
    <w:name w:val="Table Grid 3"/>
    <w:basedOn w:val="TableNormal"/>
    <w:uiPriority w:val="99"/>
    <w:semiHidden/>
    <w:unhideWhenUsed/>
    <w:tblPr>
      <w:tblBorders>
        <w:top w:val="single" w:sz="6" w:space="0" w:color="000000"/>
        <w:left w:val="single" w:sz="12" w:space="0" w:color="000000"/>
        <w:bottom w:val="single" w:sz="6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0000"/>
          <w:tl2br w:val="nil"/>
          <w:tr2bl w:val="nil"/>
        </w:tcBorders>
        <w:shd w:val="pct30" w:color="FFFF00" w:fill="FFFFFF"/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4">
    <w:name w:val="Table Grid 4"/>
    <w:basedOn w:val="TableNormal"/>
    <w:uiPriority w:val="99"/>
    <w:semiHidden/>
    <w:unhideWhenUsed/>
    <w:tblPr>
      <w:tblBorders>
        <w:left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olor w:val="auto"/>
      </w:rPr>
      <w:tblPr/>
      <w:tcPr>
        <w:tcBorders>
          <w:bottom w:val="single" w:sz="6" w:space="0" w:color="000000"/>
          <w:tl2br w:val="nil"/>
          <w:tr2bl w:val="nil"/>
        </w:tcBorders>
        <w:shd w:val="pct30" w:color="FFFF00" w:fill="FFFFFF"/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il"/>
          <w:tr2bl w:val="nil"/>
        </w:tcBorders>
        <w:shd w:val="pct30" w:color="FFFF00" w:fill="FFFFFF"/>
      </w:tcPr>
    </w:tblStylePr>
    <w:tblStylePr w:type="lastCol">
      <w:rPr>
        <w:b/>
        <w:bC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Grid5">
    <w:name w:val="Table Grid 5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6">
    <w:name w:val="Table Grid 6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6" w:space="0" w:color="000000"/>
          <w:tl2br w:val="nil"/>
          <w:tr2bl w:val="nil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7">
    <w:name w:val="Table Grid 7"/>
    <w:basedOn w:val="TableNormal"/>
    <w:uiPriority w:val="99"/>
    <w:semiHidden/>
    <w:unhideWhenUsed/>
    <w:rPr>
      <w:b/>
      <w:bCs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 w:val="0"/>
        <w:bCs w:val="0"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rPr>
        <w:b w:val="0"/>
        <w:bCs w:val="0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8">
    <w:name w:val="Table Grid 8"/>
    <w:basedOn w:val="TableNormal"/>
    <w:uiPriority w:val="99"/>
    <w:semiHidden/>
    <w:unhideWhenUsed/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H w:val="single" w:sz="6" w:space="0" w:color="000080"/>
        <w:insideV w:val="single" w:sz="6" w:space="0" w:color="00008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/>
        <w:bCs/>
        <w:color w:val="auto"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List1">
    <w:name w:val="Table List 1"/>
    <w:basedOn w:val="TableNormal"/>
    <w:uiPriority w:val="99"/>
    <w:semiHidden/>
    <w:unhideWhenUsed/>
    <w:tblPr>
      <w:tblBorders>
        <w:top w:val="single" w:sz="12" w:space="0" w:color="008080"/>
        <w:left w:val="single" w:sz="6" w:space="0" w:color="008080"/>
        <w:bottom w:val="single" w:sz="12" w:space="0" w:color="008080"/>
        <w:right w:val="single" w:sz="6" w:space="0" w:color="008080"/>
      </w:tblBorders>
    </w:tblPr>
    <w:tblStylePr w:type="firstRow">
      <w:rPr>
        <w:b/>
        <w:bCs/>
        <w:i/>
        <w:iCs/>
        <w:color w:val="800000"/>
      </w:rPr>
      <w:tblPr/>
      <w:tcPr>
        <w:tcBorders>
          <w:bottom w:val="single" w:sz="6" w:space="0" w:color="000000"/>
          <w:tl2br w:val="nil"/>
          <w:tr2bl w:val="nil"/>
        </w:tcBorders>
        <w:shd w:val="solid" w:color="C0C0C0" w:fill="FFFFFF"/>
      </w:tcPr>
    </w:tblStylePr>
    <w:tblStylePr w:type="lastRow">
      <w:tblPr/>
      <w:tcPr>
        <w:tcBorders>
          <w:top w:val="single" w:sz="6" w:space="0" w:color="000000"/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solid" w:color="C0C0C0" w:fill="FFFFFF"/>
      </w:tcPr>
    </w:tblStylePr>
    <w:tblStylePr w:type="band2Horz">
      <w:rPr>
        <w:color w:val="auto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List2">
    <w:name w:val="Table List 2"/>
    <w:basedOn w:val="TableNormal"/>
    <w:uiPriority w:val="99"/>
    <w:semiHidden/>
    <w:unhideWhenUsed/>
    <w:tblPr>
      <w:tblBorders>
        <w:bottom w:val="single" w:sz="12" w:space="0" w:color="808080"/>
      </w:tblBorders>
    </w:tblPr>
    <w:tblStylePr w:type="firstRow">
      <w:rPr>
        <w:b/>
        <w:bCs/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pct75" w:color="008080" w:fill="008000"/>
      </w:tcPr>
    </w:tblStylePr>
    <w:tblStylePr w:type="lastRow">
      <w:tblPr/>
      <w:tcPr>
        <w:tcBorders>
          <w:top w:val="single" w:sz="6" w:space="0" w:color="000000"/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20" w:color="00FF00" w:fill="FFFFFF"/>
      </w:tcPr>
    </w:tblStylePr>
    <w:tblStylePr w:type="band2Horz">
      <w:rPr>
        <w:color w:val="auto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List3">
    <w:name w:val="Table List 3"/>
    <w:basedOn w:val="TableNormal"/>
    <w:uiPriority w:val="99"/>
    <w:semiHidden/>
    <w:unhideWhenUsed/>
    <w:tblPr>
      <w:tblBorders>
        <w:top w:val="single" w:sz="12" w:space="0" w:color="000000"/>
        <w:bottom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000080"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tl2br w:val="nil"/>
          <w:tr2bl w:val="nil"/>
        </w:tcBorders>
      </w:tcPr>
    </w:tblStylePr>
    <w:tblStylePr w:type="swCell">
      <w:rPr>
        <w:i/>
        <w:iCs/>
        <w:color w:val="000080"/>
      </w:rPr>
      <w:tblPr/>
      <w:tcPr>
        <w:tcBorders>
          <w:tl2br w:val="nil"/>
          <w:tr2bl w:val="nil"/>
        </w:tcBorders>
      </w:tcPr>
    </w:tblStylePr>
  </w:style>
  <w:style w:type="table" w:styleId="TableList4">
    <w:name w:val="Table List 4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bottom w:val="single" w:sz="12" w:space="0" w:color="000000"/>
          <w:tl2br w:val="nil"/>
          <w:tr2bl w:val="nil"/>
        </w:tcBorders>
        <w:shd w:val="solid" w:color="808080" w:fill="FFFFFF"/>
      </w:tcPr>
    </w:tblStylePr>
  </w:style>
  <w:style w:type="table" w:styleId="TableList5">
    <w:name w:val="Table List 5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List6">
    <w:name w:val="Table List 6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</w:tblBorders>
    </w:tblPr>
    <w:tcPr>
      <w:shd w:val="pct50" w:color="000000" w:fill="FFFFFF"/>
    </w:tcPr>
    <w:tblStylePr w:type="firstRow">
      <w:rPr>
        <w:b/>
        <w:bCs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il"/>
          <w:tr2bl w:val="nil"/>
        </w:tcBorders>
      </w:tcPr>
    </w:tblStylePr>
    <w:tblStylePr w:type="band1Horz">
      <w:tblPr/>
      <w:tcPr>
        <w:tcBorders>
          <w:tl2br w:val="nil"/>
          <w:tr2bl w:val="nil"/>
        </w:tcBorders>
        <w:shd w:val="pct25" w:color="000000" w:fill="FFFFFF"/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List7">
    <w:name w:val="Table List 7"/>
    <w:basedOn w:val="TableNormal"/>
    <w:uiPriority w:val="99"/>
    <w:semiHidden/>
    <w:unhideWhenUsed/>
    <w:tblPr>
      <w:tblBorders>
        <w:top w:val="single" w:sz="12" w:space="0" w:color="008000"/>
        <w:left w:val="single" w:sz="6" w:space="0" w:color="008000"/>
        <w:bottom w:val="single" w:sz="12" w:space="0" w:color="008000"/>
        <w:right w:val="single" w:sz="6" w:space="0" w:color="008000"/>
        <w:insideH w:val="single" w:sz="6" w:space="0" w:color="000000"/>
      </w:tblBorders>
    </w:tblPr>
    <w:tblStylePr w:type="firstRow">
      <w:rPr>
        <w:b/>
        <w:bCs/>
      </w:rPr>
      <w:tblPr/>
      <w:tcPr>
        <w:tcBorders>
          <w:bottom w:val="single" w:sz="12" w:space="0" w:color="008000"/>
          <w:tl2br w:val="nil"/>
          <w:tr2bl w:val="nil"/>
        </w:tcBorders>
        <w:shd w:val="solid" w:color="C0C0C0" w:fill="FFFFFF"/>
      </w:tcPr>
    </w:tblStylePr>
    <w:tblStylePr w:type="lastRow">
      <w:rPr>
        <w:b/>
        <w:bCs/>
      </w:rPr>
      <w:tblPr/>
      <w:tcPr>
        <w:tcBorders>
          <w:top w:val="single" w:sz="12" w:space="0" w:color="008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20" w:color="000000" w:fill="FFFFFF"/>
      </w:tcPr>
    </w:tblStylePr>
    <w:tblStylePr w:type="band2Horz">
      <w:tblPr/>
      <w:tcPr>
        <w:tcBorders>
          <w:tl2br w:val="nil"/>
          <w:tr2bl w:val="nil"/>
        </w:tcBorders>
        <w:shd w:val="pct25" w:color="FFFF00" w:fill="FFFFFF"/>
      </w:tcPr>
    </w:tblStylePr>
  </w:style>
  <w:style w:type="table" w:styleId="TableList8">
    <w:name w:val="Table List 8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V w:val="single" w:sz="6" w:space="0" w:color="00000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000000"/>
          <w:tl2br w:val="nil"/>
          <w:tr2bl w:val="nil"/>
        </w:tcBorders>
        <w:shd w:val="solid" w:color="FFFF00" w:fill="FFFFFF"/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25" w:color="FFFF00" w:fill="FFFFFF"/>
      </w:tcPr>
    </w:tblStylePr>
    <w:tblStylePr w:type="band2Horz">
      <w:tblPr/>
      <w:tcPr>
        <w:tcBorders>
          <w:tl2br w:val="nil"/>
          <w:tr2bl w:val="nil"/>
        </w:tcBorders>
        <w:shd w:val="pct50" w:color="FF0000" w:fill="FFFFFF"/>
      </w:tcPr>
    </w:tblStylePr>
    <w:tblStylePr w:type="nwCell">
      <w:tblPr/>
      <w:tcPr>
        <w:tcBorders>
          <w:tl2br w:val="single" w:sz="6" w:space="0" w:color="auto"/>
          <w:tr2bl w:val="nil"/>
        </w:tcBorders>
      </w:tcPr>
    </w:tblStylePr>
  </w:style>
  <w:style w:type="paragraph" w:styleId="TableofAuthorities">
    <w:name w:val="table of authorities"/>
    <w:basedOn w:val="Normal"/>
    <w:next w:val="Normal"/>
    <w:uiPriority w:val="99"/>
    <w:semiHidden/>
    <w:pPr>
      <w:spacing w:after="0"/>
      <w:ind w:left="220" w:hanging="220"/>
    </w:pPr>
  </w:style>
  <w:style w:type="paragraph" w:styleId="TableofFigures">
    <w:name w:val="table of figures"/>
    <w:basedOn w:val="Normal"/>
    <w:next w:val="Normal"/>
    <w:uiPriority w:val="99"/>
    <w:semiHidden/>
    <w:pPr>
      <w:spacing w:after="0"/>
    </w:pPr>
  </w:style>
  <w:style w:type="table" w:styleId="TableProfessional">
    <w:name w:val="Table Professional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auto"/>
      </w:rPr>
      <w:tblPr/>
      <w:tcPr>
        <w:tcBorders>
          <w:tl2br w:val="nil"/>
          <w:tr2bl w:val="nil"/>
        </w:tcBorders>
        <w:shd w:val="solid" w:color="000000" w:fill="FFFFFF"/>
      </w:tcPr>
    </w:tblStylePr>
  </w:style>
  <w:style w:type="table" w:styleId="TableSimple1">
    <w:name w:val="Table Simple 1"/>
    <w:basedOn w:val="TableNormal"/>
    <w:uiPriority w:val="99"/>
    <w:semiHidden/>
    <w:unhideWhenUsed/>
    <w:tblPr>
      <w:tblBorders>
        <w:top w:val="single" w:sz="12" w:space="0" w:color="008000"/>
        <w:bottom w:val="single" w:sz="12" w:space="0" w:color="008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8000"/>
          <w:tl2br w:val="nil"/>
          <w:tr2bl w:val="nil"/>
        </w:tcBorders>
      </w:tcPr>
    </w:tblStylePr>
    <w:tblStylePr w:type="lastRow">
      <w:tblPr/>
      <w:tcPr>
        <w:tcBorders>
          <w:top w:val="single" w:sz="6" w:space="0" w:color="008000"/>
          <w:tl2br w:val="nil"/>
          <w:tr2bl w:val="nil"/>
        </w:tcBorders>
      </w:tcPr>
    </w:tblStylePr>
  </w:style>
  <w:style w:type="table" w:styleId="TableSimple2">
    <w:name w:val="Table Simple 2"/>
    <w:basedOn w:val="TableNormal"/>
    <w:uiPriority w:val="99"/>
    <w:semiHidden/>
    <w:unhideWhenUsed/>
    <w:tblPr/>
    <w:tblStylePr w:type="firstRow">
      <w:rPr>
        <w:b/>
        <w:bCs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left w:val="single" w:sz="6" w:space="0" w:color="000000"/>
          <w:tl2br w:val="nil"/>
          <w:tr2bl w:val="nil"/>
        </w:tcBorders>
      </w:tcPr>
    </w:tblStylePr>
    <w:tblStylePr w:type="neCell">
      <w:rPr>
        <w:b/>
        <w:bCs/>
      </w:rPr>
      <w:tblPr/>
      <w:tcPr>
        <w:tcBorders>
          <w:left w:val="nil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op w:val="nil"/>
          <w:tl2br w:val="nil"/>
          <w:tr2bl w:val="nil"/>
        </w:tcBorders>
      </w:tcPr>
    </w:tblStylePr>
  </w:style>
  <w:style w:type="table" w:styleId="TableSimple3">
    <w:name w:val="Table Simple 3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il"/>
          <w:tr2bl w:val="nil"/>
        </w:tcBorders>
        <w:shd w:val="solid" w:color="000000" w:fill="FFFFFF"/>
      </w:tcPr>
    </w:tblStylePr>
  </w:style>
  <w:style w:type="table" w:styleId="TableSubtle1">
    <w:name w:val="Table Subtle 1"/>
    <w:basedOn w:val="TableNormal"/>
    <w:uiPriority w:val="99"/>
    <w:semiHidden/>
    <w:unhideWhenUsed/>
    <w:tblPr>
      <w:tblStyleRowBandSize w:val="1"/>
    </w:tblPr>
    <w:tblStylePr w:type="firstRow">
      <w:tblPr/>
      <w:tcPr>
        <w:tcBorders>
          <w:top w:val="single" w:sz="6" w:space="0" w:color="000000"/>
          <w:bottom w:val="single" w:sz="12" w:space="0" w:color="000000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tl2br w:val="nil"/>
          <w:tr2bl w:val="nil"/>
        </w:tcBorders>
        <w:shd w:val="pct25" w:color="800080" w:fill="FFFFFF"/>
      </w:tcPr>
    </w:tblStylePr>
    <w:tblStylePr w:type="firstCol">
      <w:tblPr/>
      <w:tcPr>
        <w:tcBorders>
          <w:right w:val="single" w:sz="12" w:space="0" w:color="000000"/>
          <w:tl2br w:val="nil"/>
          <w:tr2bl w:val="nil"/>
        </w:tcBorders>
      </w:tcPr>
    </w:tblStylePr>
    <w:tblStylePr w:type="lastCol">
      <w:tblPr/>
      <w:tcPr>
        <w:tcBorders>
          <w:left w:val="single" w:sz="12" w:space="0" w:color="000000"/>
          <w:tl2br w:val="nil"/>
          <w:tr2bl w:val="nil"/>
        </w:tcBorders>
      </w:tcPr>
    </w:tblStylePr>
    <w:tblStylePr w:type="band1Horz">
      <w:tblPr/>
      <w:tcPr>
        <w:tcBorders>
          <w:bottom w:val="single" w:sz="6" w:space="0" w:color="000000"/>
          <w:tl2br w:val="nil"/>
          <w:tr2bl w:val="nil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Subtle2">
    <w:name w:val="Table Subtle 2"/>
    <w:basedOn w:val="TableNormal"/>
    <w:uiPriority w:val="99"/>
    <w:tblPr>
      <w:tblBorders>
        <w:left w:val="single" w:sz="6" w:space="0" w:color="000000"/>
        <w:right w:val="single" w:sz="6" w:space="0" w:color="000000"/>
      </w:tblBorders>
    </w:tblPr>
    <w:tblStylePr w:type="firstRow"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tl2br w:val="nil"/>
          <w:tr2bl w:val="nil"/>
        </w:tcBorders>
      </w:tcPr>
    </w:tblStylePr>
    <w:tblStylePr w:type="firstCol">
      <w:tblPr/>
      <w:tcPr>
        <w:tcBorders>
          <w:right w:val="single" w:sz="12" w:space="0" w:color="000000"/>
          <w:tl2br w:val="nil"/>
          <w:tr2bl w:val="nil"/>
        </w:tcBorders>
        <w:shd w:val="pct25" w:color="008000" w:fill="FFFFFF"/>
      </w:tcPr>
    </w:tblStylePr>
    <w:tblStylePr w:type="lastCol">
      <w:tblPr/>
      <w:tcPr>
        <w:tcBorders>
          <w:left w:val="single" w:sz="12" w:space="0" w:color="000000"/>
          <w:tl2br w:val="nil"/>
          <w:tr2bl w:val="nil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Theme">
    <w:name w:val="Table Theme"/>
    <w:basedOn w:val="TableNormal"/>
    <w:uiPriority w:val="99"/>
    <w:semiHidden/>
    <w:unhideWhenUsed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Web1">
    <w:name w:val="Table Web 1"/>
    <w:basedOn w:val="TableNormal"/>
    <w:uiPriority w:val="99"/>
    <w:semiHidden/>
    <w:unhideWhenUsed/>
    <w:tblPr>
      <w:tblCellSpacing w:w="20" w:type="dxa"/>
      <w:tblBorders>
        <w:top w:val="outset" w:sz="6" w:space="0" w:color="auto"/>
        <w:left w:val="outset" w:sz="6" w:space="0" w:color="auto"/>
        <w:bottom w:val="outset" w:sz="6" w:space="0" w:color="auto"/>
        <w:right w:val="outset" w:sz="6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Web2">
    <w:name w:val="Table Web 2"/>
    <w:basedOn w:val="TableNormal"/>
    <w:uiPriority w:val="99"/>
    <w:semiHidden/>
    <w:unhideWhenUsed/>
    <w:tblPr>
      <w:tblCellSpacing w:w="20" w:type="dxa"/>
      <w:tblBorders>
        <w:top w:val="inset" w:sz="6" w:space="0" w:color="auto"/>
        <w:left w:val="inset" w:sz="6" w:space="0" w:color="auto"/>
        <w:bottom w:val="inset" w:sz="6" w:space="0" w:color="auto"/>
        <w:right w:val="inset" w:sz="6" w:space="0" w:color="auto"/>
        <w:insideH w:val="inset" w:sz="6" w:space="0" w:color="auto"/>
        <w:insideV w:val="in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Web3">
    <w:name w:val="Table Web 3"/>
    <w:basedOn w:val="TableNormal"/>
    <w:uiPriority w:val="99"/>
    <w:tblPr>
      <w:tblCellSpacing w:w="20" w:type="dxa"/>
      <w:tblBorders>
        <w:top w:val="outset" w:sz="24" w:space="0" w:color="auto"/>
        <w:left w:val="outset" w:sz="24" w:space="0" w:color="auto"/>
        <w:bottom w:val="outset" w:sz="24" w:space="0" w:color="auto"/>
        <w:right w:val="outset" w:sz="24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il"/>
          <w:tr2bl w:val="nil"/>
        </w:tcBorders>
      </w:tcPr>
    </w:tblStylePr>
  </w:style>
  <w:style w:type="paragraph" w:styleId="Title">
    <w:name w:val="Title"/>
    <w:basedOn w:val="Normal"/>
    <w:next w:val="Normal"/>
    <w:link w:val="TitleChar"/>
    <w:uiPriority w:val="10"/>
    <w:qFormat/>
    <w:rsid w:val="00D60682"/>
    <w:pPr>
      <w:spacing w:after="0" w:line="240" w:lineRule="auto"/>
      <w:contextualSpacing/>
    </w:pPr>
    <w:rPr>
      <w:rFonts w:ascii="Noto Sans ExtraBold" w:eastAsiaTheme="majorEastAsia" w:hAnsi="Noto Sans ExtraBold" w:cs="Noto Sans ExtraBold"/>
      <w:b/>
      <w:bCs/>
      <w:spacing w:val="-7"/>
      <w:sz w:val="72"/>
      <w:szCs w:val="72"/>
    </w:rPr>
  </w:style>
  <w:style w:type="paragraph" w:styleId="TOAHeading">
    <w:name w:val="toa heading"/>
    <w:basedOn w:val="Normal"/>
    <w:next w:val="Normal"/>
    <w:uiPriority w:val="99"/>
    <w:semiHidden/>
    <w:pPr>
      <w:spacing w:before="120"/>
    </w:pPr>
    <w:rPr>
      <w:rFonts w:asciiTheme="majorHAnsi" w:eastAsiaTheme="majorEastAsia" w:hAnsiTheme="majorHAnsi" w:cstheme="majorBidi"/>
      <w:b/>
      <w:bCs/>
      <w:sz w:val="24"/>
      <w:szCs w:val="24"/>
    </w:rPr>
  </w:style>
  <w:style w:type="paragraph" w:styleId="TOC1">
    <w:name w:val="toc 1"/>
    <w:basedOn w:val="Normal"/>
    <w:next w:val="Normal"/>
    <w:uiPriority w:val="39"/>
    <w:semiHidden/>
    <w:pPr>
      <w:spacing w:after="100"/>
    </w:pPr>
  </w:style>
  <w:style w:type="paragraph" w:styleId="TOC2">
    <w:name w:val="toc 2"/>
    <w:basedOn w:val="Normal"/>
    <w:next w:val="Normal"/>
    <w:uiPriority w:val="39"/>
    <w:semiHidden/>
    <w:pPr>
      <w:spacing w:after="100"/>
      <w:ind w:left="220"/>
    </w:pPr>
  </w:style>
  <w:style w:type="paragraph" w:styleId="TOC3">
    <w:name w:val="toc 3"/>
    <w:basedOn w:val="Normal"/>
    <w:next w:val="Normal"/>
    <w:uiPriority w:val="39"/>
    <w:semiHidden/>
    <w:pPr>
      <w:spacing w:after="100"/>
      <w:ind w:left="440"/>
    </w:pPr>
  </w:style>
  <w:style w:type="paragraph" w:styleId="TOC4">
    <w:name w:val="toc 4"/>
    <w:basedOn w:val="Normal"/>
    <w:next w:val="Normal"/>
    <w:uiPriority w:val="39"/>
    <w:semiHidden/>
    <w:pPr>
      <w:spacing w:after="100"/>
      <w:ind w:left="660"/>
    </w:pPr>
  </w:style>
  <w:style w:type="paragraph" w:styleId="TOC5">
    <w:name w:val="toc 5"/>
    <w:basedOn w:val="Normal"/>
    <w:next w:val="Normal"/>
    <w:uiPriority w:val="39"/>
    <w:semiHidden/>
    <w:pPr>
      <w:spacing w:after="100"/>
      <w:ind w:left="880"/>
    </w:pPr>
  </w:style>
  <w:style w:type="paragraph" w:styleId="TOC6">
    <w:name w:val="toc 6"/>
    <w:basedOn w:val="Normal"/>
    <w:next w:val="Normal"/>
    <w:uiPriority w:val="39"/>
    <w:semiHidden/>
    <w:pPr>
      <w:spacing w:after="100"/>
      <w:ind w:left="1100"/>
    </w:pPr>
  </w:style>
  <w:style w:type="paragraph" w:styleId="TOC7">
    <w:name w:val="toc 7"/>
    <w:basedOn w:val="Normal"/>
    <w:next w:val="Normal"/>
    <w:uiPriority w:val="39"/>
    <w:semiHidden/>
    <w:pPr>
      <w:spacing w:after="100"/>
      <w:ind w:left="1320"/>
    </w:pPr>
  </w:style>
  <w:style w:type="paragraph" w:styleId="TOC8">
    <w:name w:val="toc 8"/>
    <w:basedOn w:val="Normal"/>
    <w:next w:val="Normal"/>
    <w:uiPriority w:val="39"/>
    <w:semiHidden/>
    <w:pPr>
      <w:spacing w:after="100"/>
      <w:ind w:left="1540"/>
    </w:pPr>
  </w:style>
  <w:style w:type="paragraph" w:styleId="TOC9">
    <w:name w:val="toc 9"/>
    <w:basedOn w:val="Normal"/>
    <w:next w:val="Normal"/>
    <w:uiPriority w:val="39"/>
    <w:semiHidden/>
    <w:pPr>
      <w:spacing w:after="100"/>
      <w:ind w:left="1760"/>
    </w:pPr>
  </w:style>
  <w:style w:type="table" w:styleId="LightShading">
    <w:name w:val="Light Shading"/>
    <w:basedOn w:val="TableNormal"/>
    <w:uiPriority w:val="60"/>
    <w:semiHidden/>
    <w:unhideWhenUsed/>
    <w:rPr>
      <w:color w:val="000000" w:themeColor="text1" w:themeShade="BF"/>
    </w:rPr>
    <w:tblPr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semiHidden/>
    <w:unhideWhenUsed/>
    <w:rPr>
      <w:color w:val="0E0E0E" w:themeColor="accent1" w:themeShade="BF"/>
    </w:rPr>
    <w:tblPr>
      <w:tblBorders>
        <w:top w:val="single" w:sz="8" w:space="0" w:color="141414" w:themeColor="accent1"/>
        <w:bottom w:val="single" w:sz="8" w:space="0" w:color="141414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141414" w:themeColor="accent1"/>
          <w:left w:val="nil"/>
          <w:bottom w:val="single" w:sz="8" w:space="0" w:color="141414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141414" w:themeColor="accent1"/>
          <w:left w:val="nil"/>
          <w:bottom w:val="single" w:sz="8" w:space="0" w:color="141414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4C4C4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4C4C4" w:themeFill="accent1" w:themeFillTint="3F"/>
      </w:tcPr>
    </w:tblStylePr>
  </w:style>
  <w:style w:type="table" w:styleId="LightShading-Accent2">
    <w:name w:val="Light Shading Accent 2"/>
    <w:basedOn w:val="TableNormal"/>
    <w:uiPriority w:val="60"/>
    <w:semiHidden/>
    <w:unhideWhenUsed/>
    <w:rPr>
      <w:color w:val="858585" w:themeColor="accent2" w:themeShade="BF"/>
    </w:rPr>
    <w:tblPr>
      <w:tblBorders>
        <w:top w:val="single" w:sz="8" w:space="0" w:color="B2B2B2" w:themeColor="accent2"/>
        <w:bottom w:val="single" w:sz="8" w:space="0" w:color="B2B2B2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B2B2B2" w:themeColor="accent2"/>
          <w:left w:val="nil"/>
          <w:bottom w:val="single" w:sz="8" w:space="0" w:color="B2B2B2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B2B2B2" w:themeColor="accent2"/>
          <w:left w:val="nil"/>
          <w:bottom w:val="single" w:sz="8" w:space="0" w:color="B2B2B2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BEBEB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BEBEB" w:themeFill="accent2" w:themeFillTint="3F"/>
      </w:tcPr>
    </w:tblStylePr>
  </w:style>
  <w:style w:type="table" w:styleId="LightShading-Accent3">
    <w:name w:val="Light Shading Accent 3"/>
    <w:basedOn w:val="TableNormal"/>
    <w:uiPriority w:val="60"/>
    <w:semiHidden/>
    <w:unhideWhenUsed/>
    <w:rPr>
      <w:color w:val="707070" w:themeColor="accent3" w:themeShade="BF"/>
    </w:rPr>
    <w:tblPr>
      <w:tblBorders>
        <w:top w:val="single" w:sz="8" w:space="0" w:color="969696" w:themeColor="accent3"/>
        <w:bottom w:val="single" w:sz="8" w:space="0" w:color="969696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69696" w:themeColor="accent3"/>
          <w:left w:val="nil"/>
          <w:bottom w:val="single" w:sz="8" w:space="0" w:color="969696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69696" w:themeColor="accent3"/>
          <w:left w:val="nil"/>
          <w:bottom w:val="single" w:sz="8" w:space="0" w:color="969696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5E5E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5E5E5" w:themeFill="accent3" w:themeFillTint="3F"/>
      </w:tcPr>
    </w:tblStylePr>
  </w:style>
  <w:style w:type="table" w:styleId="LightShading-Accent4">
    <w:name w:val="Light Shading Accent 4"/>
    <w:basedOn w:val="TableNormal"/>
    <w:uiPriority w:val="60"/>
    <w:semiHidden/>
    <w:unhideWhenUsed/>
    <w:rPr>
      <w:color w:val="5F5F5F" w:themeColor="accent4" w:themeShade="BF"/>
    </w:rPr>
    <w:tblPr>
      <w:tblBorders>
        <w:top w:val="single" w:sz="8" w:space="0" w:color="808080" w:themeColor="accent4"/>
        <w:bottom w:val="single" w:sz="8" w:space="0" w:color="808080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8080" w:themeColor="accent4"/>
          <w:left w:val="nil"/>
          <w:bottom w:val="single" w:sz="8" w:space="0" w:color="808080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8080" w:themeColor="accent4"/>
          <w:left w:val="nil"/>
          <w:bottom w:val="single" w:sz="8" w:space="0" w:color="808080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FDF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FDF" w:themeFill="accent4" w:themeFillTint="3F"/>
      </w:tcPr>
    </w:tblStylePr>
  </w:style>
  <w:style w:type="table" w:styleId="LightShading-Accent5">
    <w:name w:val="Light Shading Accent 5"/>
    <w:basedOn w:val="TableNormal"/>
    <w:uiPriority w:val="60"/>
    <w:semiHidden/>
    <w:unhideWhenUsed/>
    <w:rPr>
      <w:color w:val="474747" w:themeColor="accent5" w:themeShade="BF"/>
    </w:rPr>
    <w:tblPr>
      <w:tblBorders>
        <w:top w:val="single" w:sz="8" w:space="0" w:color="5F5F5F" w:themeColor="accent5"/>
        <w:bottom w:val="single" w:sz="8" w:space="0" w:color="5F5F5F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5F5F5F" w:themeColor="accent5"/>
          <w:left w:val="nil"/>
          <w:bottom w:val="single" w:sz="8" w:space="0" w:color="5F5F5F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5F5F5F" w:themeColor="accent5"/>
          <w:left w:val="nil"/>
          <w:bottom w:val="single" w:sz="8" w:space="0" w:color="5F5F5F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7D7D7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7D7D7" w:themeFill="accent5" w:themeFillTint="3F"/>
      </w:tcPr>
    </w:tblStylePr>
  </w:style>
  <w:style w:type="table" w:styleId="LightShading-Accent6">
    <w:name w:val="Light Shading Accent 6"/>
    <w:basedOn w:val="TableNormal"/>
    <w:uiPriority w:val="60"/>
    <w:semiHidden/>
    <w:unhideWhenUsed/>
    <w:rPr>
      <w:color w:val="393939" w:themeColor="accent6" w:themeShade="BF"/>
    </w:rPr>
    <w:tblPr>
      <w:tblBorders>
        <w:top w:val="single" w:sz="8" w:space="0" w:color="4D4D4D" w:themeColor="accent6"/>
        <w:bottom w:val="single" w:sz="8" w:space="0" w:color="4D4D4D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D4D4D" w:themeColor="accent6"/>
          <w:left w:val="nil"/>
          <w:bottom w:val="single" w:sz="8" w:space="0" w:color="4D4D4D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D4D4D" w:themeColor="accent6"/>
          <w:left w:val="nil"/>
          <w:bottom w:val="single" w:sz="8" w:space="0" w:color="4D4D4D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3D3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3D3" w:themeFill="accent6" w:themeFillTint="3F"/>
      </w:tcPr>
    </w:tblStylePr>
  </w:style>
  <w:style w:type="table" w:styleId="LightList">
    <w:name w:val="Light List"/>
    <w:basedOn w:val="TableNormal"/>
    <w:uiPriority w:val="61"/>
    <w:semiHidden/>
    <w:unhideWhenUsed/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semiHidden/>
    <w:unhideWhenUsed/>
    <w:tblPr>
      <w:tblBorders>
        <w:top w:val="single" w:sz="8" w:space="0" w:color="141414" w:themeColor="accent1"/>
        <w:left w:val="single" w:sz="8" w:space="0" w:color="141414" w:themeColor="accent1"/>
        <w:bottom w:val="single" w:sz="8" w:space="0" w:color="141414" w:themeColor="accent1"/>
        <w:right w:val="single" w:sz="8" w:space="0" w:color="141414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141414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141414" w:themeColor="accent1"/>
          <w:left w:val="single" w:sz="8" w:space="0" w:color="141414" w:themeColor="accent1"/>
          <w:bottom w:val="single" w:sz="8" w:space="0" w:color="141414" w:themeColor="accent1"/>
          <w:right w:val="single" w:sz="8" w:space="0" w:color="141414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141414" w:themeColor="accent1"/>
          <w:left w:val="single" w:sz="8" w:space="0" w:color="141414" w:themeColor="accent1"/>
          <w:bottom w:val="single" w:sz="8" w:space="0" w:color="141414" w:themeColor="accent1"/>
          <w:right w:val="single" w:sz="8" w:space="0" w:color="141414" w:themeColor="accent1"/>
        </w:tcBorders>
      </w:tcPr>
    </w:tblStylePr>
    <w:tblStylePr w:type="band1Horz">
      <w:tblPr/>
      <w:tcPr>
        <w:tcBorders>
          <w:top w:val="single" w:sz="8" w:space="0" w:color="141414" w:themeColor="accent1"/>
          <w:left w:val="single" w:sz="8" w:space="0" w:color="141414" w:themeColor="accent1"/>
          <w:bottom w:val="single" w:sz="8" w:space="0" w:color="141414" w:themeColor="accent1"/>
          <w:right w:val="single" w:sz="8" w:space="0" w:color="141414" w:themeColor="accent1"/>
        </w:tcBorders>
      </w:tcPr>
    </w:tblStylePr>
  </w:style>
  <w:style w:type="table" w:styleId="LightList-Accent2">
    <w:name w:val="Light List Accent 2"/>
    <w:basedOn w:val="TableNormal"/>
    <w:uiPriority w:val="61"/>
    <w:semiHidden/>
    <w:unhideWhenUsed/>
    <w:tblPr>
      <w:tblBorders>
        <w:top w:val="single" w:sz="8" w:space="0" w:color="B2B2B2" w:themeColor="accent2"/>
        <w:left w:val="single" w:sz="8" w:space="0" w:color="B2B2B2" w:themeColor="accent2"/>
        <w:bottom w:val="single" w:sz="8" w:space="0" w:color="B2B2B2" w:themeColor="accent2"/>
        <w:right w:val="single" w:sz="8" w:space="0" w:color="B2B2B2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B2B2B2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2B2B2" w:themeColor="accent2"/>
          <w:left w:val="single" w:sz="8" w:space="0" w:color="B2B2B2" w:themeColor="accent2"/>
          <w:bottom w:val="single" w:sz="8" w:space="0" w:color="B2B2B2" w:themeColor="accent2"/>
          <w:right w:val="single" w:sz="8" w:space="0" w:color="B2B2B2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B2B2B2" w:themeColor="accent2"/>
          <w:left w:val="single" w:sz="8" w:space="0" w:color="B2B2B2" w:themeColor="accent2"/>
          <w:bottom w:val="single" w:sz="8" w:space="0" w:color="B2B2B2" w:themeColor="accent2"/>
          <w:right w:val="single" w:sz="8" w:space="0" w:color="B2B2B2" w:themeColor="accent2"/>
        </w:tcBorders>
      </w:tcPr>
    </w:tblStylePr>
    <w:tblStylePr w:type="band1Horz">
      <w:tblPr/>
      <w:tcPr>
        <w:tcBorders>
          <w:top w:val="single" w:sz="8" w:space="0" w:color="B2B2B2" w:themeColor="accent2"/>
          <w:left w:val="single" w:sz="8" w:space="0" w:color="B2B2B2" w:themeColor="accent2"/>
          <w:bottom w:val="single" w:sz="8" w:space="0" w:color="B2B2B2" w:themeColor="accent2"/>
          <w:right w:val="single" w:sz="8" w:space="0" w:color="B2B2B2" w:themeColor="accent2"/>
        </w:tcBorders>
      </w:tcPr>
    </w:tblStylePr>
  </w:style>
  <w:style w:type="table" w:styleId="LightList-Accent3">
    <w:name w:val="Light List Accent 3"/>
    <w:basedOn w:val="TableNormal"/>
    <w:uiPriority w:val="61"/>
    <w:semiHidden/>
    <w:unhideWhenUsed/>
    <w:tblPr>
      <w:tblBorders>
        <w:top w:val="single" w:sz="8" w:space="0" w:color="969696" w:themeColor="accent3"/>
        <w:left w:val="single" w:sz="8" w:space="0" w:color="969696" w:themeColor="accent3"/>
        <w:bottom w:val="single" w:sz="8" w:space="0" w:color="969696" w:themeColor="accent3"/>
        <w:right w:val="single" w:sz="8" w:space="0" w:color="969696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69696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69696" w:themeColor="accent3"/>
          <w:left w:val="single" w:sz="8" w:space="0" w:color="969696" w:themeColor="accent3"/>
          <w:bottom w:val="single" w:sz="8" w:space="0" w:color="969696" w:themeColor="accent3"/>
          <w:right w:val="single" w:sz="8" w:space="0" w:color="969696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69696" w:themeColor="accent3"/>
          <w:left w:val="single" w:sz="8" w:space="0" w:color="969696" w:themeColor="accent3"/>
          <w:bottom w:val="single" w:sz="8" w:space="0" w:color="969696" w:themeColor="accent3"/>
          <w:right w:val="single" w:sz="8" w:space="0" w:color="969696" w:themeColor="accent3"/>
        </w:tcBorders>
      </w:tcPr>
    </w:tblStylePr>
    <w:tblStylePr w:type="band1Horz">
      <w:tblPr/>
      <w:tcPr>
        <w:tcBorders>
          <w:top w:val="single" w:sz="8" w:space="0" w:color="969696" w:themeColor="accent3"/>
          <w:left w:val="single" w:sz="8" w:space="0" w:color="969696" w:themeColor="accent3"/>
          <w:bottom w:val="single" w:sz="8" w:space="0" w:color="969696" w:themeColor="accent3"/>
          <w:right w:val="single" w:sz="8" w:space="0" w:color="969696" w:themeColor="accent3"/>
        </w:tcBorders>
      </w:tcPr>
    </w:tblStylePr>
  </w:style>
  <w:style w:type="table" w:styleId="LightList-Accent4">
    <w:name w:val="Light List Accent 4"/>
    <w:basedOn w:val="TableNormal"/>
    <w:uiPriority w:val="61"/>
    <w:semiHidden/>
    <w:unhideWhenUsed/>
    <w:tblPr>
      <w:tblBorders>
        <w:top w:val="single" w:sz="8" w:space="0" w:color="808080" w:themeColor="accent4"/>
        <w:left w:val="single" w:sz="8" w:space="0" w:color="808080" w:themeColor="accent4"/>
        <w:bottom w:val="single" w:sz="8" w:space="0" w:color="808080" w:themeColor="accent4"/>
        <w:right w:val="single" w:sz="8" w:space="0" w:color="808080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8080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8080" w:themeColor="accent4"/>
          <w:left w:val="single" w:sz="8" w:space="0" w:color="808080" w:themeColor="accent4"/>
          <w:bottom w:val="single" w:sz="8" w:space="0" w:color="808080" w:themeColor="accent4"/>
          <w:right w:val="single" w:sz="8" w:space="0" w:color="808080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8080" w:themeColor="accent4"/>
          <w:left w:val="single" w:sz="8" w:space="0" w:color="808080" w:themeColor="accent4"/>
          <w:bottom w:val="single" w:sz="8" w:space="0" w:color="808080" w:themeColor="accent4"/>
          <w:right w:val="single" w:sz="8" w:space="0" w:color="808080" w:themeColor="accent4"/>
        </w:tcBorders>
      </w:tcPr>
    </w:tblStylePr>
    <w:tblStylePr w:type="band1Horz">
      <w:tblPr/>
      <w:tcPr>
        <w:tcBorders>
          <w:top w:val="single" w:sz="8" w:space="0" w:color="808080" w:themeColor="accent4"/>
          <w:left w:val="single" w:sz="8" w:space="0" w:color="808080" w:themeColor="accent4"/>
          <w:bottom w:val="single" w:sz="8" w:space="0" w:color="808080" w:themeColor="accent4"/>
          <w:right w:val="single" w:sz="8" w:space="0" w:color="808080" w:themeColor="accent4"/>
        </w:tcBorders>
      </w:tcPr>
    </w:tblStylePr>
  </w:style>
  <w:style w:type="table" w:styleId="LightList-Accent5">
    <w:name w:val="Light List Accent 5"/>
    <w:basedOn w:val="TableNormal"/>
    <w:uiPriority w:val="61"/>
    <w:semiHidden/>
    <w:unhideWhenUsed/>
    <w:tblPr>
      <w:tblBorders>
        <w:top w:val="single" w:sz="8" w:space="0" w:color="5F5F5F" w:themeColor="accent5"/>
        <w:left w:val="single" w:sz="8" w:space="0" w:color="5F5F5F" w:themeColor="accent5"/>
        <w:bottom w:val="single" w:sz="8" w:space="0" w:color="5F5F5F" w:themeColor="accent5"/>
        <w:right w:val="single" w:sz="8" w:space="0" w:color="5F5F5F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5F5F5F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5F5F5F" w:themeColor="accent5"/>
          <w:left w:val="single" w:sz="8" w:space="0" w:color="5F5F5F" w:themeColor="accent5"/>
          <w:bottom w:val="single" w:sz="8" w:space="0" w:color="5F5F5F" w:themeColor="accent5"/>
          <w:right w:val="single" w:sz="8" w:space="0" w:color="5F5F5F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5F5F5F" w:themeColor="accent5"/>
          <w:left w:val="single" w:sz="8" w:space="0" w:color="5F5F5F" w:themeColor="accent5"/>
          <w:bottom w:val="single" w:sz="8" w:space="0" w:color="5F5F5F" w:themeColor="accent5"/>
          <w:right w:val="single" w:sz="8" w:space="0" w:color="5F5F5F" w:themeColor="accent5"/>
        </w:tcBorders>
      </w:tcPr>
    </w:tblStylePr>
    <w:tblStylePr w:type="band1Horz">
      <w:tblPr/>
      <w:tcPr>
        <w:tcBorders>
          <w:top w:val="single" w:sz="8" w:space="0" w:color="5F5F5F" w:themeColor="accent5"/>
          <w:left w:val="single" w:sz="8" w:space="0" w:color="5F5F5F" w:themeColor="accent5"/>
          <w:bottom w:val="single" w:sz="8" w:space="0" w:color="5F5F5F" w:themeColor="accent5"/>
          <w:right w:val="single" w:sz="8" w:space="0" w:color="5F5F5F" w:themeColor="accent5"/>
        </w:tcBorders>
      </w:tcPr>
    </w:tblStylePr>
  </w:style>
  <w:style w:type="table" w:styleId="LightList-Accent6">
    <w:name w:val="Light List Accent 6"/>
    <w:basedOn w:val="TableNormal"/>
    <w:uiPriority w:val="61"/>
    <w:semiHidden/>
    <w:unhideWhenUsed/>
    <w:tblPr>
      <w:tblBorders>
        <w:top w:val="single" w:sz="8" w:space="0" w:color="4D4D4D" w:themeColor="accent6"/>
        <w:left w:val="single" w:sz="8" w:space="0" w:color="4D4D4D" w:themeColor="accent6"/>
        <w:bottom w:val="single" w:sz="8" w:space="0" w:color="4D4D4D" w:themeColor="accent6"/>
        <w:right w:val="single" w:sz="8" w:space="0" w:color="4D4D4D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D4D4D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D4D4D" w:themeColor="accent6"/>
          <w:left w:val="single" w:sz="8" w:space="0" w:color="4D4D4D" w:themeColor="accent6"/>
          <w:bottom w:val="single" w:sz="8" w:space="0" w:color="4D4D4D" w:themeColor="accent6"/>
          <w:right w:val="single" w:sz="8" w:space="0" w:color="4D4D4D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D4D4D" w:themeColor="accent6"/>
          <w:left w:val="single" w:sz="8" w:space="0" w:color="4D4D4D" w:themeColor="accent6"/>
          <w:bottom w:val="single" w:sz="8" w:space="0" w:color="4D4D4D" w:themeColor="accent6"/>
          <w:right w:val="single" w:sz="8" w:space="0" w:color="4D4D4D" w:themeColor="accent6"/>
        </w:tcBorders>
      </w:tcPr>
    </w:tblStylePr>
    <w:tblStylePr w:type="band1Horz">
      <w:tblPr/>
      <w:tcPr>
        <w:tcBorders>
          <w:top w:val="single" w:sz="8" w:space="0" w:color="4D4D4D" w:themeColor="accent6"/>
          <w:left w:val="single" w:sz="8" w:space="0" w:color="4D4D4D" w:themeColor="accent6"/>
          <w:bottom w:val="single" w:sz="8" w:space="0" w:color="4D4D4D" w:themeColor="accent6"/>
          <w:right w:val="single" w:sz="8" w:space="0" w:color="4D4D4D" w:themeColor="accent6"/>
        </w:tcBorders>
      </w:tcPr>
    </w:tblStylePr>
  </w:style>
  <w:style w:type="table" w:styleId="LightGrid">
    <w:name w:val="Light Grid"/>
    <w:basedOn w:val="TableNormal"/>
    <w:uiPriority w:val="62"/>
    <w:semiHidden/>
    <w:unhideWhenUsed/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auto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auto"/>
        </w:tcBorders>
      </w:tcPr>
    </w:tblStylePr>
  </w:style>
  <w:style w:type="table" w:styleId="LightGrid-Accent1">
    <w:name w:val="Light Grid Accent 1"/>
    <w:basedOn w:val="TableNormal"/>
    <w:uiPriority w:val="62"/>
    <w:tblPr>
      <w:tblBorders>
        <w:top w:val="single" w:sz="8" w:space="0" w:color="141414" w:themeColor="accent1"/>
        <w:left w:val="single" w:sz="8" w:space="0" w:color="141414" w:themeColor="accent1"/>
        <w:bottom w:val="single" w:sz="8" w:space="0" w:color="141414" w:themeColor="accent1"/>
        <w:right w:val="single" w:sz="8" w:space="0" w:color="141414" w:themeColor="accent1"/>
        <w:insideH w:val="single" w:sz="8" w:space="0" w:color="141414" w:themeColor="accent1"/>
        <w:insideV w:val="single" w:sz="8" w:space="0" w:color="141414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141414" w:themeColor="accent1"/>
          <w:left w:val="single" w:sz="8" w:space="0" w:color="141414" w:themeColor="accent1"/>
          <w:bottom w:val="single" w:sz="18" w:space="0" w:color="141414" w:themeColor="accent1"/>
          <w:right w:val="single" w:sz="8" w:space="0" w:color="141414" w:themeColor="accent1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141414" w:themeColor="accent1"/>
          <w:left w:val="single" w:sz="8" w:space="0" w:color="141414" w:themeColor="accent1"/>
          <w:bottom w:val="single" w:sz="8" w:space="0" w:color="141414" w:themeColor="accent1"/>
          <w:right w:val="single" w:sz="8" w:space="0" w:color="141414" w:themeColor="accent1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141414" w:themeColor="accent1"/>
          <w:left w:val="single" w:sz="8" w:space="0" w:color="141414" w:themeColor="accent1"/>
          <w:bottom w:val="single" w:sz="8" w:space="0" w:color="141414" w:themeColor="accent1"/>
          <w:right w:val="single" w:sz="8" w:space="0" w:color="141414" w:themeColor="accent1"/>
        </w:tcBorders>
      </w:tcPr>
    </w:tblStylePr>
    <w:tblStylePr w:type="band1Vert">
      <w:tblPr/>
      <w:tcPr>
        <w:tcBorders>
          <w:top w:val="single" w:sz="8" w:space="0" w:color="141414" w:themeColor="accent1"/>
          <w:left w:val="single" w:sz="8" w:space="0" w:color="141414" w:themeColor="accent1"/>
          <w:bottom w:val="single" w:sz="8" w:space="0" w:color="141414" w:themeColor="accent1"/>
          <w:right w:val="single" w:sz="8" w:space="0" w:color="141414" w:themeColor="accent1"/>
        </w:tcBorders>
        <w:shd w:val="clear" w:color="auto" w:fill="C4C4C4" w:themeFill="accent1" w:themeFillTint="3F"/>
      </w:tcPr>
    </w:tblStylePr>
    <w:tblStylePr w:type="band1Horz">
      <w:tblPr/>
      <w:tcPr>
        <w:tcBorders>
          <w:top w:val="single" w:sz="8" w:space="0" w:color="141414" w:themeColor="accent1"/>
          <w:left w:val="single" w:sz="8" w:space="0" w:color="141414" w:themeColor="accent1"/>
          <w:bottom w:val="single" w:sz="8" w:space="0" w:color="141414" w:themeColor="accent1"/>
          <w:right w:val="single" w:sz="8" w:space="0" w:color="141414" w:themeColor="accent1"/>
          <w:insideV w:val="single" w:sz="8" w:space="0" w:color="auto"/>
        </w:tcBorders>
        <w:shd w:val="clear" w:color="auto" w:fill="C4C4C4" w:themeFill="accent1" w:themeFillTint="3F"/>
      </w:tcPr>
    </w:tblStylePr>
    <w:tblStylePr w:type="band2Horz">
      <w:tblPr/>
      <w:tcPr>
        <w:tcBorders>
          <w:top w:val="single" w:sz="8" w:space="0" w:color="141414" w:themeColor="accent1"/>
          <w:left w:val="single" w:sz="8" w:space="0" w:color="141414" w:themeColor="accent1"/>
          <w:bottom w:val="single" w:sz="8" w:space="0" w:color="141414" w:themeColor="accent1"/>
          <w:right w:val="single" w:sz="8" w:space="0" w:color="141414" w:themeColor="accent1"/>
          <w:insideV w:val="single" w:sz="8" w:space="0" w:color="auto"/>
        </w:tcBorders>
      </w:tcPr>
    </w:tblStylePr>
  </w:style>
  <w:style w:type="table" w:styleId="LightGrid-Accent2">
    <w:name w:val="Light Grid Accent 2"/>
    <w:basedOn w:val="TableNormal"/>
    <w:uiPriority w:val="62"/>
    <w:semiHidden/>
    <w:unhideWhenUsed/>
    <w:tblPr>
      <w:tblBorders>
        <w:top w:val="single" w:sz="8" w:space="0" w:color="B2B2B2" w:themeColor="accent2"/>
        <w:left w:val="single" w:sz="8" w:space="0" w:color="B2B2B2" w:themeColor="accent2"/>
        <w:bottom w:val="single" w:sz="8" w:space="0" w:color="B2B2B2" w:themeColor="accent2"/>
        <w:right w:val="single" w:sz="8" w:space="0" w:color="B2B2B2" w:themeColor="accent2"/>
        <w:insideH w:val="single" w:sz="8" w:space="0" w:color="B2B2B2" w:themeColor="accent2"/>
        <w:insideV w:val="single" w:sz="8" w:space="0" w:color="B2B2B2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B2B2B2" w:themeColor="accent2"/>
          <w:left w:val="single" w:sz="8" w:space="0" w:color="B2B2B2" w:themeColor="accent2"/>
          <w:bottom w:val="single" w:sz="18" w:space="0" w:color="B2B2B2" w:themeColor="accent2"/>
          <w:right w:val="single" w:sz="8" w:space="0" w:color="B2B2B2" w:themeColor="accent2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B2B2B2" w:themeColor="accent2"/>
          <w:left w:val="single" w:sz="8" w:space="0" w:color="B2B2B2" w:themeColor="accent2"/>
          <w:bottom w:val="single" w:sz="8" w:space="0" w:color="B2B2B2" w:themeColor="accent2"/>
          <w:right w:val="single" w:sz="8" w:space="0" w:color="B2B2B2" w:themeColor="accent2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B2B2B2" w:themeColor="accent2"/>
          <w:left w:val="single" w:sz="8" w:space="0" w:color="B2B2B2" w:themeColor="accent2"/>
          <w:bottom w:val="single" w:sz="8" w:space="0" w:color="B2B2B2" w:themeColor="accent2"/>
          <w:right w:val="single" w:sz="8" w:space="0" w:color="B2B2B2" w:themeColor="accent2"/>
        </w:tcBorders>
      </w:tcPr>
    </w:tblStylePr>
    <w:tblStylePr w:type="band1Vert">
      <w:tblPr/>
      <w:tcPr>
        <w:tcBorders>
          <w:top w:val="single" w:sz="8" w:space="0" w:color="B2B2B2" w:themeColor="accent2"/>
          <w:left w:val="single" w:sz="8" w:space="0" w:color="B2B2B2" w:themeColor="accent2"/>
          <w:bottom w:val="single" w:sz="8" w:space="0" w:color="B2B2B2" w:themeColor="accent2"/>
          <w:right w:val="single" w:sz="8" w:space="0" w:color="B2B2B2" w:themeColor="accent2"/>
        </w:tcBorders>
        <w:shd w:val="clear" w:color="auto" w:fill="EBEBEB" w:themeFill="accent2" w:themeFillTint="3F"/>
      </w:tcPr>
    </w:tblStylePr>
    <w:tblStylePr w:type="band1Horz">
      <w:tblPr/>
      <w:tcPr>
        <w:tcBorders>
          <w:top w:val="single" w:sz="8" w:space="0" w:color="B2B2B2" w:themeColor="accent2"/>
          <w:left w:val="single" w:sz="8" w:space="0" w:color="B2B2B2" w:themeColor="accent2"/>
          <w:bottom w:val="single" w:sz="8" w:space="0" w:color="B2B2B2" w:themeColor="accent2"/>
          <w:right w:val="single" w:sz="8" w:space="0" w:color="B2B2B2" w:themeColor="accent2"/>
          <w:insideV w:val="single" w:sz="8" w:space="0" w:color="auto"/>
        </w:tcBorders>
        <w:shd w:val="clear" w:color="auto" w:fill="EBEBEB" w:themeFill="accent2" w:themeFillTint="3F"/>
      </w:tcPr>
    </w:tblStylePr>
    <w:tblStylePr w:type="band2Horz">
      <w:tblPr/>
      <w:tcPr>
        <w:tcBorders>
          <w:top w:val="single" w:sz="8" w:space="0" w:color="B2B2B2" w:themeColor="accent2"/>
          <w:left w:val="single" w:sz="8" w:space="0" w:color="B2B2B2" w:themeColor="accent2"/>
          <w:bottom w:val="single" w:sz="8" w:space="0" w:color="B2B2B2" w:themeColor="accent2"/>
          <w:right w:val="single" w:sz="8" w:space="0" w:color="B2B2B2" w:themeColor="accent2"/>
          <w:insideV w:val="single" w:sz="8" w:space="0" w:color="auto"/>
        </w:tcBorders>
      </w:tcPr>
    </w:tblStylePr>
  </w:style>
  <w:style w:type="table" w:styleId="LightGrid-Accent3">
    <w:name w:val="Light Grid Accent 3"/>
    <w:basedOn w:val="TableNormal"/>
    <w:uiPriority w:val="62"/>
    <w:semiHidden/>
    <w:unhideWhenUsed/>
    <w:tblPr>
      <w:tblBorders>
        <w:top w:val="single" w:sz="8" w:space="0" w:color="969696" w:themeColor="accent3"/>
        <w:left w:val="single" w:sz="8" w:space="0" w:color="969696" w:themeColor="accent3"/>
        <w:bottom w:val="single" w:sz="8" w:space="0" w:color="969696" w:themeColor="accent3"/>
        <w:right w:val="single" w:sz="8" w:space="0" w:color="969696" w:themeColor="accent3"/>
        <w:insideH w:val="single" w:sz="8" w:space="0" w:color="969696" w:themeColor="accent3"/>
        <w:insideV w:val="single" w:sz="8" w:space="0" w:color="969696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69696" w:themeColor="accent3"/>
          <w:left w:val="single" w:sz="8" w:space="0" w:color="969696" w:themeColor="accent3"/>
          <w:bottom w:val="single" w:sz="18" w:space="0" w:color="969696" w:themeColor="accent3"/>
          <w:right w:val="single" w:sz="8" w:space="0" w:color="969696" w:themeColor="accent3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69696" w:themeColor="accent3"/>
          <w:left w:val="single" w:sz="8" w:space="0" w:color="969696" w:themeColor="accent3"/>
          <w:bottom w:val="single" w:sz="8" w:space="0" w:color="969696" w:themeColor="accent3"/>
          <w:right w:val="single" w:sz="8" w:space="0" w:color="969696" w:themeColor="accent3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69696" w:themeColor="accent3"/>
          <w:left w:val="single" w:sz="8" w:space="0" w:color="969696" w:themeColor="accent3"/>
          <w:bottom w:val="single" w:sz="8" w:space="0" w:color="969696" w:themeColor="accent3"/>
          <w:right w:val="single" w:sz="8" w:space="0" w:color="969696" w:themeColor="accent3"/>
        </w:tcBorders>
      </w:tcPr>
    </w:tblStylePr>
    <w:tblStylePr w:type="band1Vert">
      <w:tblPr/>
      <w:tcPr>
        <w:tcBorders>
          <w:top w:val="single" w:sz="8" w:space="0" w:color="969696" w:themeColor="accent3"/>
          <w:left w:val="single" w:sz="8" w:space="0" w:color="969696" w:themeColor="accent3"/>
          <w:bottom w:val="single" w:sz="8" w:space="0" w:color="969696" w:themeColor="accent3"/>
          <w:right w:val="single" w:sz="8" w:space="0" w:color="969696" w:themeColor="accent3"/>
        </w:tcBorders>
        <w:shd w:val="clear" w:color="auto" w:fill="E5E5E5" w:themeFill="accent3" w:themeFillTint="3F"/>
      </w:tcPr>
    </w:tblStylePr>
    <w:tblStylePr w:type="band1Horz">
      <w:tblPr/>
      <w:tcPr>
        <w:tcBorders>
          <w:top w:val="single" w:sz="8" w:space="0" w:color="969696" w:themeColor="accent3"/>
          <w:left w:val="single" w:sz="8" w:space="0" w:color="969696" w:themeColor="accent3"/>
          <w:bottom w:val="single" w:sz="8" w:space="0" w:color="969696" w:themeColor="accent3"/>
          <w:right w:val="single" w:sz="8" w:space="0" w:color="969696" w:themeColor="accent3"/>
          <w:insideV w:val="single" w:sz="8" w:space="0" w:color="auto"/>
        </w:tcBorders>
        <w:shd w:val="clear" w:color="auto" w:fill="E5E5E5" w:themeFill="accent3" w:themeFillTint="3F"/>
      </w:tcPr>
    </w:tblStylePr>
    <w:tblStylePr w:type="band2Horz">
      <w:tblPr/>
      <w:tcPr>
        <w:tcBorders>
          <w:top w:val="single" w:sz="8" w:space="0" w:color="969696" w:themeColor="accent3"/>
          <w:left w:val="single" w:sz="8" w:space="0" w:color="969696" w:themeColor="accent3"/>
          <w:bottom w:val="single" w:sz="8" w:space="0" w:color="969696" w:themeColor="accent3"/>
          <w:right w:val="single" w:sz="8" w:space="0" w:color="969696" w:themeColor="accent3"/>
          <w:insideV w:val="single" w:sz="8" w:space="0" w:color="auto"/>
        </w:tcBorders>
      </w:tcPr>
    </w:tblStylePr>
  </w:style>
  <w:style w:type="table" w:styleId="LightGrid-Accent4">
    <w:name w:val="Light Grid Accent 4"/>
    <w:basedOn w:val="TableNormal"/>
    <w:uiPriority w:val="62"/>
    <w:semiHidden/>
    <w:unhideWhenUsed/>
    <w:tblPr>
      <w:tblBorders>
        <w:top w:val="single" w:sz="8" w:space="0" w:color="808080" w:themeColor="accent4"/>
        <w:left w:val="single" w:sz="8" w:space="0" w:color="808080" w:themeColor="accent4"/>
        <w:bottom w:val="single" w:sz="8" w:space="0" w:color="808080" w:themeColor="accent4"/>
        <w:right w:val="single" w:sz="8" w:space="0" w:color="808080" w:themeColor="accent4"/>
        <w:insideH w:val="single" w:sz="8" w:space="0" w:color="808080" w:themeColor="accent4"/>
        <w:insideV w:val="single" w:sz="8" w:space="0" w:color="808080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8080" w:themeColor="accent4"/>
          <w:left w:val="single" w:sz="8" w:space="0" w:color="808080" w:themeColor="accent4"/>
          <w:bottom w:val="single" w:sz="18" w:space="0" w:color="808080" w:themeColor="accent4"/>
          <w:right w:val="single" w:sz="8" w:space="0" w:color="808080" w:themeColor="accent4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8080" w:themeColor="accent4"/>
          <w:left w:val="single" w:sz="8" w:space="0" w:color="808080" w:themeColor="accent4"/>
          <w:bottom w:val="single" w:sz="8" w:space="0" w:color="808080" w:themeColor="accent4"/>
          <w:right w:val="single" w:sz="8" w:space="0" w:color="808080" w:themeColor="accent4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8080" w:themeColor="accent4"/>
          <w:left w:val="single" w:sz="8" w:space="0" w:color="808080" w:themeColor="accent4"/>
          <w:bottom w:val="single" w:sz="8" w:space="0" w:color="808080" w:themeColor="accent4"/>
          <w:right w:val="single" w:sz="8" w:space="0" w:color="808080" w:themeColor="accent4"/>
        </w:tcBorders>
      </w:tcPr>
    </w:tblStylePr>
    <w:tblStylePr w:type="band1Vert">
      <w:tblPr/>
      <w:tcPr>
        <w:tcBorders>
          <w:top w:val="single" w:sz="8" w:space="0" w:color="808080" w:themeColor="accent4"/>
          <w:left w:val="single" w:sz="8" w:space="0" w:color="808080" w:themeColor="accent4"/>
          <w:bottom w:val="single" w:sz="8" w:space="0" w:color="808080" w:themeColor="accent4"/>
          <w:right w:val="single" w:sz="8" w:space="0" w:color="808080" w:themeColor="accent4"/>
        </w:tcBorders>
        <w:shd w:val="clear" w:color="auto" w:fill="DFDFDF" w:themeFill="accent4" w:themeFillTint="3F"/>
      </w:tcPr>
    </w:tblStylePr>
    <w:tblStylePr w:type="band1Horz">
      <w:tblPr/>
      <w:tcPr>
        <w:tcBorders>
          <w:top w:val="single" w:sz="8" w:space="0" w:color="808080" w:themeColor="accent4"/>
          <w:left w:val="single" w:sz="8" w:space="0" w:color="808080" w:themeColor="accent4"/>
          <w:bottom w:val="single" w:sz="8" w:space="0" w:color="808080" w:themeColor="accent4"/>
          <w:right w:val="single" w:sz="8" w:space="0" w:color="808080" w:themeColor="accent4"/>
          <w:insideV w:val="single" w:sz="8" w:space="0" w:color="auto"/>
        </w:tcBorders>
        <w:shd w:val="clear" w:color="auto" w:fill="DFDFDF" w:themeFill="accent4" w:themeFillTint="3F"/>
      </w:tcPr>
    </w:tblStylePr>
    <w:tblStylePr w:type="band2Horz">
      <w:tblPr/>
      <w:tcPr>
        <w:tcBorders>
          <w:top w:val="single" w:sz="8" w:space="0" w:color="808080" w:themeColor="accent4"/>
          <w:left w:val="single" w:sz="8" w:space="0" w:color="808080" w:themeColor="accent4"/>
          <w:bottom w:val="single" w:sz="8" w:space="0" w:color="808080" w:themeColor="accent4"/>
          <w:right w:val="single" w:sz="8" w:space="0" w:color="808080" w:themeColor="accent4"/>
          <w:insideV w:val="single" w:sz="8" w:space="0" w:color="auto"/>
        </w:tcBorders>
      </w:tcPr>
    </w:tblStylePr>
  </w:style>
  <w:style w:type="table" w:styleId="LightGrid-Accent5">
    <w:name w:val="Light Grid Accent 5"/>
    <w:basedOn w:val="TableNormal"/>
    <w:uiPriority w:val="62"/>
    <w:semiHidden/>
    <w:unhideWhenUsed/>
    <w:tblPr>
      <w:tblBorders>
        <w:top w:val="single" w:sz="8" w:space="0" w:color="5F5F5F" w:themeColor="accent5"/>
        <w:left w:val="single" w:sz="8" w:space="0" w:color="5F5F5F" w:themeColor="accent5"/>
        <w:bottom w:val="single" w:sz="8" w:space="0" w:color="5F5F5F" w:themeColor="accent5"/>
        <w:right w:val="single" w:sz="8" w:space="0" w:color="5F5F5F" w:themeColor="accent5"/>
        <w:insideH w:val="single" w:sz="8" w:space="0" w:color="5F5F5F" w:themeColor="accent5"/>
        <w:insideV w:val="single" w:sz="8" w:space="0" w:color="5F5F5F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5F5F5F" w:themeColor="accent5"/>
          <w:left w:val="single" w:sz="8" w:space="0" w:color="5F5F5F" w:themeColor="accent5"/>
          <w:bottom w:val="single" w:sz="18" w:space="0" w:color="5F5F5F" w:themeColor="accent5"/>
          <w:right w:val="single" w:sz="8" w:space="0" w:color="5F5F5F" w:themeColor="accent5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5F5F5F" w:themeColor="accent5"/>
          <w:left w:val="single" w:sz="8" w:space="0" w:color="5F5F5F" w:themeColor="accent5"/>
          <w:bottom w:val="single" w:sz="8" w:space="0" w:color="5F5F5F" w:themeColor="accent5"/>
          <w:right w:val="single" w:sz="8" w:space="0" w:color="5F5F5F" w:themeColor="accent5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5F5F5F" w:themeColor="accent5"/>
          <w:left w:val="single" w:sz="8" w:space="0" w:color="5F5F5F" w:themeColor="accent5"/>
          <w:bottom w:val="single" w:sz="8" w:space="0" w:color="5F5F5F" w:themeColor="accent5"/>
          <w:right w:val="single" w:sz="8" w:space="0" w:color="5F5F5F" w:themeColor="accent5"/>
        </w:tcBorders>
      </w:tcPr>
    </w:tblStylePr>
    <w:tblStylePr w:type="band1Vert">
      <w:tblPr/>
      <w:tcPr>
        <w:tcBorders>
          <w:top w:val="single" w:sz="8" w:space="0" w:color="5F5F5F" w:themeColor="accent5"/>
          <w:left w:val="single" w:sz="8" w:space="0" w:color="5F5F5F" w:themeColor="accent5"/>
          <w:bottom w:val="single" w:sz="8" w:space="0" w:color="5F5F5F" w:themeColor="accent5"/>
          <w:right w:val="single" w:sz="8" w:space="0" w:color="5F5F5F" w:themeColor="accent5"/>
        </w:tcBorders>
        <w:shd w:val="clear" w:color="auto" w:fill="D7D7D7" w:themeFill="accent5" w:themeFillTint="3F"/>
      </w:tcPr>
    </w:tblStylePr>
    <w:tblStylePr w:type="band1Horz">
      <w:tblPr/>
      <w:tcPr>
        <w:tcBorders>
          <w:top w:val="single" w:sz="8" w:space="0" w:color="5F5F5F" w:themeColor="accent5"/>
          <w:left w:val="single" w:sz="8" w:space="0" w:color="5F5F5F" w:themeColor="accent5"/>
          <w:bottom w:val="single" w:sz="8" w:space="0" w:color="5F5F5F" w:themeColor="accent5"/>
          <w:right w:val="single" w:sz="8" w:space="0" w:color="5F5F5F" w:themeColor="accent5"/>
          <w:insideV w:val="single" w:sz="8" w:space="0" w:color="auto"/>
        </w:tcBorders>
        <w:shd w:val="clear" w:color="auto" w:fill="D7D7D7" w:themeFill="accent5" w:themeFillTint="3F"/>
      </w:tcPr>
    </w:tblStylePr>
    <w:tblStylePr w:type="band2Horz">
      <w:tblPr/>
      <w:tcPr>
        <w:tcBorders>
          <w:top w:val="single" w:sz="8" w:space="0" w:color="5F5F5F" w:themeColor="accent5"/>
          <w:left w:val="single" w:sz="8" w:space="0" w:color="5F5F5F" w:themeColor="accent5"/>
          <w:bottom w:val="single" w:sz="8" w:space="0" w:color="5F5F5F" w:themeColor="accent5"/>
          <w:right w:val="single" w:sz="8" w:space="0" w:color="5F5F5F" w:themeColor="accent5"/>
          <w:insideV w:val="single" w:sz="8" w:space="0" w:color="auto"/>
        </w:tcBorders>
      </w:tcPr>
    </w:tblStylePr>
  </w:style>
  <w:style w:type="table" w:styleId="LightGrid-Accent6">
    <w:name w:val="Light Grid Accent 6"/>
    <w:basedOn w:val="TableNormal"/>
    <w:uiPriority w:val="62"/>
    <w:semiHidden/>
    <w:unhideWhenUsed/>
    <w:tblPr>
      <w:tblBorders>
        <w:top w:val="single" w:sz="8" w:space="0" w:color="4D4D4D" w:themeColor="accent6"/>
        <w:left w:val="single" w:sz="8" w:space="0" w:color="4D4D4D" w:themeColor="accent6"/>
        <w:bottom w:val="single" w:sz="8" w:space="0" w:color="4D4D4D" w:themeColor="accent6"/>
        <w:right w:val="single" w:sz="8" w:space="0" w:color="4D4D4D" w:themeColor="accent6"/>
        <w:insideH w:val="single" w:sz="8" w:space="0" w:color="4D4D4D" w:themeColor="accent6"/>
        <w:insideV w:val="single" w:sz="8" w:space="0" w:color="4D4D4D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D4D4D" w:themeColor="accent6"/>
          <w:left w:val="single" w:sz="8" w:space="0" w:color="4D4D4D" w:themeColor="accent6"/>
          <w:bottom w:val="single" w:sz="18" w:space="0" w:color="4D4D4D" w:themeColor="accent6"/>
          <w:right w:val="single" w:sz="8" w:space="0" w:color="4D4D4D" w:themeColor="accent6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D4D4D" w:themeColor="accent6"/>
          <w:left w:val="single" w:sz="8" w:space="0" w:color="4D4D4D" w:themeColor="accent6"/>
          <w:bottom w:val="single" w:sz="8" w:space="0" w:color="4D4D4D" w:themeColor="accent6"/>
          <w:right w:val="single" w:sz="8" w:space="0" w:color="4D4D4D" w:themeColor="accent6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D4D4D" w:themeColor="accent6"/>
          <w:left w:val="single" w:sz="8" w:space="0" w:color="4D4D4D" w:themeColor="accent6"/>
          <w:bottom w:val="single" w:sz="8" w:space="0" w:color="4D4D4D" w:themeColor="accent6"/>
          <w:right w:val="single" w:sz="8" w:space="0" w:color="4D4D4D" w:themeColor="accent6"/>
        </w:tcBorders>
      </w:tcPr>
    </w:tblStylePr>
    <w:tblStylePr w:type="band1Vert">
      <w:tblPr/>
      <w:tcPr>
        <w:tcBorders>
          <w:top w:val="single" w:sz="8" w:space="0" w:color="4D4D4D" w:themeColor="accent6"/>
          <w:left w:val="single" w:sz="8" w:space="0" w:color="4D4D4D" w:themeColor="accent6"/>
          <w:bottom w:val="single" w:sz="8" w:space="0" w:color="4D4D4D" w:themeColor="accent6"/>
          <w:right w:val="single" w:sz="8" w:space="0" w:color="4D4D4D" w:themeColor="accent6"/>
        </w:tcBorders>
        <w:shd w:val="clear" w:color="auto" w:fill="D3D3D3" w:themeFill="accent6" w:themeFillTint="3F"/>
      </w:tcPr>
    </w:tblStylePr>
    <w:tblStylePr w:type="band1Horz">
      <w:tblPr/>
      <w:tcPr>
        <w:tcBorders>
          <w:top w:val="single" w:sz="8" w:space="0" w:color="4D4D4D" w:themeColor="accent6"/>
          <w:left w:val="single" w:sz="8" w:space="0" w:color="4D4D4D" w:themeColor="accent6"/>
          <w:bottom w:val="single" w:sz="8" w:space="0" w:color="4D4D4D" w:themeColor="accent6"/>
          <w:right w:val="single" w:sz="8" w:space="0" w:color="4D4D4D" w:themeColor="accent6"/>
          <w:insideV w:val="single" w:sz="8" w:space="0" w:color="auto"/>
        </w:tcBorders>
        <w:shd w:val="clear" w:color="auto" w:fill="D3D3D3" w:themeFill="accent6" w:themeFillTint="3F"/>
      </w:tcPr>
    </w:tblStylePr>
    <w:tblStylePr w:type="band2Horz">
      <w:tblPr/>
      <w:tcPr>
        <w:tcBorders>
          <w:top w:val="single" w:sz="8" w:space="0" w:color="4D4D4D" w:themeColor="accent6"/>
          <w:left w:val="single" w:sz="8" w:space="0" w:color="4D4D4D" w:themeColor="accent6"/>
          <w:bottom w:val="single" w:sz="8" w:space="0" w:color="4D4D4D" w:themeColor="accent6"/>
          <w:right w:val="single" w:sz="8" w:space="0" w:color="4D4D4D" w:themeColor="accent6"/>
          <w:insideV w:val="single" w:sz="8" w:space="0" w:color="auto"/>
        </w:tcBorders>
      </w:tcPr>
    </w:tblStylePr>
  </w:style>
  <w:style w:type="table" w:styleId="MediumShading1">
    <w:name w:val="Medium Shading 1"/>
    <w:basedOn w:val="TableNormal"/>
    <w:uiPriority w:val="63"/>
    <w:semiHidden/>
    <w:unhideWhenUsed/>
    <w:tblPr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tblPr>
      <w:tblBorders>
        <w:top w:val="single" w:sz="8" w:space="0" w:color="4E4E4E" w:themeColor="accent1" w:themeTint="BF"/>
        <w:left w:val="single" w:sz="8" w:space="0" w:color="4E4E4E" w:themeColor="accent1" w:themeTint="BF"/>
        <w:bottom w:val="single" w:sz="8" w:space="0" w:color="4E4E4E" w:themeColor="accent1" w:themeTint="BF"/>
        <w:right w:val="single" w:sz="8" w:space="0" w:color="4E4E4E" w:themeColor="accent1" w:themeTint="BF"/>
        <w:insideH w:val="single" w:sz="8" w:space="0" w:color="4E4E4E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E4E4E" w:themeColor="accent1" w:themeTint="BF"/>
          <w:left w:val="single" w:sz="8" w:space="0" w:color="4E4E4E" w:themeColor="accent1" w:themeTint="BF"/>
          <w:bottom w:val="single" w:sz="8" w:space="0" w:color="4E4E4E" w:themeColor="accent1" w:themeTint="BF"/>
          <w:right w:val="single" w:sz="8" w:space="0" w:color="4E4E4E" w:themeColor="accent1" w:themeTint="BF"/>
          <w:insideH w:val="nil"/>
          <w:insideV w:val="nil"/>
        </w:tcBorders>
        <w:shd w:val="clear" w:color="auto" w:fill="141414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E4E4E" w:themeColor="accent1" w:themeTint="BF"/>
          <w:left w:val="single" w:sz="8" w:space="0" w:color="4E4E4E" w:themeColor="accent1" w:themeTint="BF"/>
          <w:bottom w:val="single" w:sz="8" w:space="0" w:color="4E4E4E" w:themeColor="accent1" w:themeTint="BF"/>
          <w:right w:val="single" w:sz="8" w:space="0" w:color="4E4E4E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4C4C4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4C4C4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semiHidden/>
    <w:unhideWhenUsed/>
    <w:tblPr>
      <w:tblBorders>
        <w:top w:val="single" w:sz="8" w:space="0" w:color="C5C5C5" w:themeColor="accent2" w:themeTint="BF"/>
        <w:left w:val="single" w:sz="8" w:space="0" w:color="C5C5C5" w:themeColor="accent2" w:themeTint="BF"/>
        <w:bottom w:val="single" w:sz="8" w:space="0" w:color="C5C5C5" w:themeColor="accent2" w:themeTint="BF"/>
        <w:right w:val="single" w:sz="8" w:space="0" w:color="C5C5C5" w:themeColor="accent2" w:themeTint="BF"/>
        <w:insideH w:val="single" w:sz="8" w:space="0" w:color="C5C5C5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5C5C5" w:themeColor="accent2" w:themeTint="BF"/>
          <w:left w:val="single" w:sz="8" w:space="0" w:color="C5C5C5" w:themeColor="accent2" w:themeTint="BF"/>
          <w:bottom w:val="single" w:sz="8" w:space="0" w:color="C5C5C5" w:themeColor="accent2" w:themeTint="BF"/>
          <w:right w:val="single" w:sz="8" w:space="0" w:color="C5C5C5" w:themeColor="accent2" w:themeTint="BF"/>
          <w:insideH w:val="nil"/>
          <w:insideV w:val="nil"/>
        </w:tcBorders>
        <w:shd w:val="clear" w:color="auto" w:fill="B2B2B2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5C5C5" w:themeColor="accent2" w:themeTint="BF"/>
          <w:left w:val="single" w:sz="8" w:space="0" w:color="C5C5C5" w:themeColor="accent2" w:themeTint="BF"/>
          <w:bottom w:val="single" w:sz="8" w:space="0" w:color="C5C5C5" w:themeColor="accent2" w:themeTint="BF"/>
          <w:right w:val="single" w:sz="8" w:space="0" w:color="C5C5C5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BEBEB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BEBEB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semiHidden/>
    <w:unhideWhenUsed/>
    <w:tblPr>
      <w:tblBorders>
        <w:top w:val="single" w:sz="8" w:space="0" w:color="B0B0B0" w:themeColor="accent3" w:themeTint="BF"/>
        <w:left w:val="single" w:sz="8" w:space="0" w:color="B0B0B0" w:themeColor="accent3" w:themeTint="BF"/>
        <w:bottom w:val="single" w:sz="8" w:space="0" w:color="B0B0B0" w:themeColor="accent3" w:themeTint="BF"/>
        <w:right w:val="single" w:sz="8" w:space="0" w:color="B0B0B0" w:themeColor="accent3" w:themeTint="BF"/>
        <w:insideH w:val="single" w:sz="8" w:space="0" w:color="B0B0B0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0B0B0" w:themeColor="accent3" w:themeTint="BF"/>
          <w:left w:val="single" w:sz="8" w:space="0" w:color="B0B0B0" w:themeColor="accent3" w:themeTint="BF"/>
          <w:bottom w:val="single" w:sz="8" w:space="0" w:color="B0B0B0" w:themeColor="accent3" w:themeTint="BF"/>
          <w:right w:val="single" w:sz="8" w:space="0" w:color="B0B0B0" w:themeColor="accent3" w:themeTint="BF"/>
          <w:insideH w:val="nil"/>
          <w:insideV w:val="nil"/>
        </w:tcBorders>
        <w:shd w:val="clear" w:color="auto" w:fill="969696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0B0B0" w:themeColor="accent3" w:themeTint="BF"/>
          <w:left w:val="single" w:sz="8" w:space="0" w:color="B0B0B0" w:themeColor="accent3" w:themeTint="BF"/>
          <w:bottom w:val="single" w:sz="8" w:space="0" w:color="B0B0B0" w:themeColor="accent3" w:themeTint="BF"/>
          <w:right w:val="single" w:sz="8" w:space="0" w:color="B0B0B0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5E5E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5E5E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semiHidden/>
    <w:unhideWhenUsed/>
    <w:tblPr>
      <w:tblBorders>
        <w:top w:val="single" w:sz="8" w:space="0" w:color="9F9F9F" w:themeColor="accent4" w:themeTint="BF"/>
        <w:left w:val="single" w:sz="8" w:space="0" w:color="9F9F9F" w:themeColor="accent4" w:themeTint="BF"/>
        <w:bottom w:val="single" w:sz="8" w:space="0" w:color="9F9F9F" w:themeColor="accent4" w:themeTint="BF"/>
        <w:right w:val="single" w:sz="8" w:space="0" w:color="9F9F9F" w:themeColor="accent4" w:themeTint="BF"/>
        <w:insideH w:val="single" w:sz="8" w:space="0" w:color="9F9F9F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9F9F" w:themeColor="accent4" w:themeTint="BF"/>
          <w:left w:val="single" w:sz="8" w:space="0" w:color="9F9F9F" w:themeColor="accent4" w:themeTint="BF"/>
          <w:bottom w:val="single" w:sz="8" w:space="0" w:color="9F9F9F" w:themeColor="accent4" w:themeTint="BF"/>
          <w:right w:val="single" w:sz="8" w:space="0" w:color="9F9F9F" w:themeColor="accent4" w:themeTint="BF"/>
          <w:insideH w:val="nil"/>
          <w:insideV w:val="nil"/>
        </w:tcBorders>
        <w:shd w:val="clear" w:color="auto" w:fill="808080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9F9F" w:themeColor="accent4" w:themeTint="BF"/>
          <w:left w:val="single" w:sz="8" w:space="0" w:color="9F9F9F" w:themeColor="accent4" w:themeTint="BF"/>
          <w:bottom w:val="single" w:sz="8" w:space="0" w:color="9F9F9F" w:themeColor="accent4" w:themeTint="BF"/>
          <w:right w:val="single" w:sz="8" w:space="0" w:color="9F9F9F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FDF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FDF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semiHidden/>
    <w:unhideWhenUsed/>
    <w:tblPr>
      <w:tblBorders>
        <w:top w:val="single" w:sz="8" w:space="0" w:color="878787" w:themeColor="accent5" w:themeTint="BF"/>
        <w:left w:val="single" w:sz="8" w:space="0" w:color="878787" w:themeColor="accent5" w:themeTint="BF"/>
        <w:bottom w:val="single" w:sz="8" w:space="0" w:color="878787" w:themeColor="accent5" w:themeTint="BF"/>
        <w:right w:val="single" w:sz="8" w:space="0" w:color="878787" w:themeColor="accent5" w:themeTint="BF"/>
        <w:insideH w:val="single" w:sz="8" w:space="0" w:color="878787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878787" w:themeColor="accent5" w:themeTint="BF"/>
          <w:left w:val="single" w:sz="8" w:space="0" w:color="878787" w:themeColor="accent5" w:themeTint="BF"/>
          <w:bottom w:val="single" w:sz="8" w:space="0" w:color="878787" w:themeColor="accent5" w:themeTint="BF"/>
          <w:right w:val="single" w:sz="8" w:space="0" w:color="878787" w:themeColor="accent5" w:themeTint="BF"/>
          <w:insideH w:val="nil"/>
          <w:insideV w:val="nil"/>
        </w:tcBorders>
        <w:shd w:val="clear" w:color="auto" w:fill="5F5F5F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78787" w:themeColor="accent5" w:themeTint="BF"/>
          <w:left w:val="single" w:sz="8" w:space="0" w:color="878787" w:themeColor="accent5" w:themeTint="BF"/>
          <w:bottom w:val="single" w:sz="8" w:space="0" w:color="878787" w:themeColor="accent5" w:themeTint="BF"/>
          <w:right w:val="single" w:sz="8" w:space="0" w:color="878787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7D7D7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7D7D7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semiHidden/>
    <w:unhideWhenUsed/>
    <w:tblPr>
      <w:tblBorders>
        <w:top w:val="single" w:sz="8" w:space="0" w:color="797979" w:themeColor="accent6" w:themeTint="BF"/>
        <w:left w:val="single" w:sz="8" w:space="0" w:color="797979" w:themeColor="accent6" w:themeTint="BF"/>
        <w:bottom w:val="single" w:sz="8" w:space="0" w:color="797979" w:themeColor="accent6" w:themeTint="BF"/>
        <w:right w:val="single" w:sz="8" w:space="0" w:color="797979" w:themeColor="accent6" w:themeTint="BF"/>
        <w:insideH w:val="single" w:sz="8" w:space="0" w:color="797979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97979" w:themeColor="accent6" w:themeTint="BF"/>
          <w:left w:val="single" w:sz="8" w:space="0" w:color="797979" w:themeColor="accent6" w:themeTint="BF"/>
          <w:bottom w:val="single" w:sz="8" w:space="0" w:color="797979" w:themeColor="accent6" w:themeTint="BF"/>
          <w:right w:val="single" w:sz="8" w:space="0" w:color="797979" w:themeColor="accent6" w:themeTint="BF"/>
          <w:insideH w:val="nil"/>
          <w:insideV w:val="nil"/>
        </w:tcBorders>
        <w:shd w:val="clear" w:color="auto" w:fill="4D4D4D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97979" w:themeColor="accent6" w:themeTint="BF"/>
          <w:left w:val="single" w:sz="8" w:space="0" w:color="797979" w:themeColor="accent6" w:themeTint="BF"/>
          <w:bottom w:val="single" w:sz="8" w:space="0" w:color="797979" w:themeColor="accent6" w:themeTint="BF"/>
          <w:right w:val="single" w:sz="8" w:space="0" w:color="797979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3D3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3D3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141414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141414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141414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B2B2B2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2B2B2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B2B2B2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69696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69696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69696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8080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08080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8080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5F5F5F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5F5F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5F5F5F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D4D4D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D4D4D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D4D4D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000000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Pr>
      <w:color w:val="000000" w:themeColor="text1"/>
    </w:rPr>
    <w:tblPr>
      <w:tblBorders>
        <w:top w:val="single" w:sz="8" w:space="0" w:color="141414" w:themeColor="accent1"/>
        <w:bottom w:val="single" w:sz="8" w:space="0" w:color="141414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141414" w:themeColor="accent1"/>
        </w:tcBorders>
      </w:tcPr>
    </w:tblStylePr>
    <w:tblStylePr w:type="lastRow">
      <w:rPr>
        <w:b/>
        <w:bCs/>
        <w:color w:val="000000" w:themeColor="text2"/>
      </w:rPr>
      <w:tblPr/>
      <w:tcPr>
        <w:tcBorders>
          <w:top w:val="single" w:sz="8" w:space="0" w:color="141414" w:themeColor="accent1"/>
          <w:bottom w:val="single" w:sz="8" w:space="0" w:color="141414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141414" w:themeColor="accent1"/>
          <w:bottom w:val="single" w:sz="8" w:space="0" w:color="141414" w:themeColor="accent1"/>
        </w:tcBorders>
      </w:tcPr>
    </w:tblStylePr>
    <w:tblStylePr w:type="band1Vert">
      <w:tblPr/>
      <w:tcPr>
        <w:shd w:val="clear" w:color="auto" w:fill="C4C4C4" w:themeFill="accent1" w:themeFillTint="3F"/>
      </w:tcPr>
    </w:tblStylePr>
    <w:tblStylePr w:type="band1Horz">
      <w:tblPr/>
      <w:tcPr>
        <w:shd w:val="clear" w:color="auto" w:fill="C4C4C4" w:themeFill="accent1" w:themeFillTint="3F"/>
      </w:tcPr>
    </w:tblStylePr>
  </w:style>
  <w:style w:type="table" w:styleId="MediumList1-Accent2">
    <w:name w:val="Medium List 1 Accent 2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B2B2B2" w:themeColor="accent2"/>
        <w:bottom w:val="single" w:sz="8" w:space="0" w:color="B2B2B2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B2B2B2" w:themeColor="accent2"/>
        </w:tcBorders>
      </w:tcPr>
    </w:tblStylePr>
    <w:tblStylePr w:type="lastRow">
      <w:rPr>
        <w:b/>
        <w:bCs/>
        <w:color w:val="000000" w:themeColor="text2"/>
      </w:rPr>
      <w:tblPr/>
      <w:tcPr>
        <w:tcBorders>
          <w:top w:val="single" w:sz="8" w:space="0" w:color="B2B2B2" w:themeColor="accent2"/>
          <w:bottom w:val="single" w:sz="8" w:space="0" w:color="B2B2B2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B2B2B2" w:themeColor="accent2"/>
          <w:bottom w:val="single" w:sz="8" w:space="0" w:color="B2B2B2" w:themeColor="accent2"/>
        </w:tcBorders>
      </w:tcPr>
    </w:tblStylePr>
    <w:tblStylePr w:type="band1Vert">
      <w:tblPr/>
      <w:tcPr>
        <w:shd w:val="clear" w:color="auto" w:fill="EBEBEB" w:themeFill="accent2" w:themeFillTint="3F"/>
      </w:tcPr>
    </w:tblStylePr>
    <w:tblStylePr w:type="band1Horz">
      <w:tblPr/>
      <w:tcPr>
        <w:shd w:val="clear" w:color="auto" w:fill="EBEBEB" w:themeFill="accent2" w:themeFillTint="3F"/>
      </w:tcPr>
    </w:tblStylePr>
  </w:style>
  <w:style w:type="table" w:styleId="MediumList1-Accent3">
    <w:name w:val="Medium List 1 Accent 3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969696" w:themeColor="accent3"/>
        <w:bottom w:val="single" w:sz="8" w:space="0" w:color="969696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69696" w:themeColor="accent3"/>
        </w:tcBorders>
      </w:tcPr>
    </w:tblStylePr>
    <w:tblStylePr w:type="lastRow">
      <w:rPr>
        <w:b/>
        <w:bCs/>
        <w:color w:val="000000" w:themeColor="text2"/>
      </w:rPr>
      <w:tblPr/>
      <w:tcPr>
        <w:tcBorders>
          <w:top w:val="single" w:sz="8" w:space="0" w:color="969696" w:themeColor="accent3"/>
          <w:bottom w:val="single" w:sz="8" w:space="0" w:color="969696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69696" w:themeColor="accent3"/>
          <w:bottom w:val="single" w:sz="8" w:space="0" w:color="969696" w:themeColor="accent3"/>
        </w:tcBorders>
      </w:tcPr>
    </w:tblStylePr>
    <w:tblStylePr w:type="band1Vert">
      <w:tblPr/>
      <w:tcPr>
        <w:shd w:val="clear" w:color="auto" w:fill="E5E5E5" w:themeFill="accent3" w:themeFillTint="3F"/>
      </w:tcPr>
    </w:tblStylePr>
    <w:tblStylePr w:type="band1Horz">
      <w:tblPr/>
      <w:tcPr>
        <w:shd w:val="clear" w:color="auto" w:fill="E5E5E5" w:themeFill="accent3" w:themeFillTint="3F"/>
      </w:tcPr>
    </w:tblStylePr>
  </w:style>
  <w:style w:type="table" w:styleId="MediumList1-Accent4">
    <w:name w:val="Medium List 1 Accent 4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808080" w:themeColor="accent4"/>
        <w:bottom w:val="single" w:sz="8" w:space="0" w:color="808080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8080" w:themeColor="accent4"/>
        </w:tcBorders>
      </w:tcPr>
    </w:tblStylePr>
    <w:tblStylePr w:type="lastRow">
      <w:rPr>
        <w:b/>
        <w:bCs/>
        <w:color w:val="000000" w:themeColor="text2"/>
      </w:rPr>
      <w:tblPr/>
      <w:tcPr>
        <w:tcBorders>
          <w:top w:val="single" w:sz="8" w:space="0" w:color="808080" w:themeColor="accent4"/>
          <w:bottom w:val="single" w:sz="8" w:space="0" w:color="808080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8080" w:themeColor="accent4"/>
          <w:bottom w:val="single" w:sz="8" w:space="0" w:color="808080" w:themeColor="accent4"/>
        </w:tcBorders>
      </w:tcPr>
    </w:tblStylePr>
    <w:tblStylePr w:type="band1Vert">
      <w:tblPr/>
      <w:tcPr>
        <w:shd w:val="clear" w:color="auto" w:fill="DFDFDF" w:themeFill="accent4" w:themeFillTint="3F"/>
      </w:tcPr>
    </w:tblStylePr>
    <w:tblStylePr w:type="band1Horz">
      <w:tblPr/>
      <w:tcPr>
        <w:shd w:val="clear" w:color="auto" w:fill="DFDFDF" w:themeFill="accent4" w:themeFillTint="3F"/>
      </w:tcPr>
    </w:tblStylePr>
  </w:style>
  <w:style w:type="table" w:styleId="MediumList1-Accent5">
    <w:name w:val="Medium List 1 Accent 5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5F5F5F" w:themeColor="accent5"/>
        <w:bottom w:val="single" w:sz="8" w:space="0" w:color="5F5F5F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5F5F5F" w:themeColor="accent5"/>
        </w:tcBorders>
      </w:tcPr>
    </w:tblStylePr>
    <w:tblStylePr w:type="lastRow">
      <w:rPr>
        <w:b/>
        <w:bCs/>
        <w:color w:val="000000" w:themeColor="text2"/>
      </w:rPr>
      <w:tblPr/>
      <w:tcPr>
        <w:tcBorders>
          <w:top w:val="single" w:sz="8" w:space="0" w:color="5F5F5F" w:themeColor="accent5"/>
          <w:bottom w:val="single" w:sz="8" w:space="0" w:color="5F5F5F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5F5F5F" w:themeColor="accent5"/>
          <w:bottom w:val="single" w:sz="8" w:space="0" w:color="5F5F5F" w:themeColor="accent5"/>
        </w:tcBorders>
      </w:tcPr>
    </w:tblStylePr>
    <w:tblStylePr w:type="band1Vert">
      <w:tblPr/>
      <w:tcPr>
        <w:shd w:val="clear" w:color="auto" w:fill="D7D7D7" w:themeFill="accent5" w:themeFillTint="3F"/>
      </w:tcPr>
    </w:tblStylePr>
    <w:tblStylePr w:type="band1Horz">
      <w:tblPr/>
      <w:tcPr>
        <w:shd w:val="clear" w:color="auto" w:fill="D7D7D7" w:themeFill="accent5" w:themeFillTint="3F"/>
      </w:tcPr>
    </w:tblStylePr>
  </w:style>
  <w:style w:type="table" w:styleId="MediumList1-Accent6">
    <w:name w:val="Medium List 1 Accent 6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4D4D4D" w:themeColor="accent6"/>
        <w:bottom w:val="single" w:sz="8" w:space="0" w:color="4D4D4D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D4D4D" w:themeColor="accent6"/>
        </w:tcBorders>
      </w:tcPr>
    </w:tblStylePr>
    <w:tblStylePr w:type="lastRow">
      <w:rPr>
        <w:b/>
        <w:bCs/>
        <w:color w:val="000000" w:themeColor="text2"/>
      </w:rPr>
      <w:tblPr/>
      <w:tcPr>
        <w:tcBorders>
          <w:top w:val="single" w:sz="8" w:space="0" w:color="4D4D4D" w:themeColor="accent6"/>
          <w:bottom w:val="single" w:sz="8" w:space="0" w:color="4D4D4D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D4D4D" w:themeColor="accent6"/>
          <w:bottom w:val="single" w:sz="8" w:space="0" w:color="4D4D4D" w:themeColor="accent6"/>
        </w:tcBorders>
      </w:tcPr>
    </w:tblStylePr>
    <w:tblStylePr w:type="band1Vert">
      <w:tblPr/>
      <w:tcPr>
        <w:shd w:val="clear" w:color="auto" w:fill="D3D3D3" w:themeFill="accent6" w:themeFillTint="3F"/>
      </w:tcPr>
    </w:tblStylePr>
    <w:tblStylePr w:type="band1Horz">
      <w:tblPr/>
      <w:tcPr>
        <w:shd w:val="clear" w:color="auto" w:fill="D3D3D3" w:themeFill="accent6" w:themeFillTint="3F"/>
      </w:tcPr>
    </w:tblStylePr>
  </w:style>
  <w:style w:type="table" w:styleId="MediumList2">
    <w:name w:val="Medium List 2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141414" w:themeColor="accent1"/>
        <w:left w:val="single" w:sz="8" w:space="0" w:color="141414" w:themeColor="accent1"/>
        <w:bottom w:val="single" w:sz="8" w:space="0" w:color="141414" w:themeColor="accent1"/>
        <w:right w:val="single" w:sz="8" w:space="0" w:color="141414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141414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141414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141414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4C4C4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4C4C4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B2B2B2" w:themeColor="accent2"/>
        <w:left w:val="single" w:sz="8" w:space="0" w:color="B2B2B2" w:themeColor="accent2"/>
        <w:bottom w:val="single" w:sz="8" w:space="0" w:color="B2B2B2" w:themeColor="accent2"/>
        <w:right w:val="single" w:sz="8" w:space="0" w:color="B2B2B2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B2B2B2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B2B2B2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B2B2B2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BEBEB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BEBEB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969696" w:themeColor="accent3"/>
        <w:left w:val="single" w:sz="8" w:space="0" w:color="969696" w:themeColor="accent3"/>
        <w:bottom w:val="single" w:sz="8" w:space="0" w:color="969696" w:themeColor="accent3"/>
        <w:right w:val="single" w:sz="8" w:space="0" w:color="969696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69696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69696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69696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5E5E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5E5E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808080" w:themeColor="accent4"/>
        <w:left w:val="single" w:sz="8" w:space="0" w:color="808080" w:themeColor="accent4"/>
        <w:bottom w:val="single" w:sz="8" w:space="0" w:color="808080" w:themeColor="accent4"/>
        <w:right w:val="single" w:sz="8" w:space="0" w:color="808080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8080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8080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8080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FDF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FDF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5F5F5F" w:themeColor="accent5"/>
        <w:left w:val="single" w:sz="8" w:space="0" w:color="5F5F5F" w:themeColor="accent5"/>
        <w:bottom w:val="single" w:sz="8" w:space="0" w:color="5F5F5F" w:themeColor="accent5"/>
        <w:right w:val="single" w:sz="8" w:space="0" w:color="5F5F5F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5F5F5F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5F5F5F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5F5F5F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7D7D7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7D7D7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4D4D4D" w:themeColor="accent6"/>
        <w:left w:val="single" w:sz="8" w:space="0" w:color="4D4D4D" w:themeColor="accent6"/>
        <w:bottom w:val="single" w:sz="8" w:space="0" w:color="4D4D4D" w:themeColor="accent6"/>
        <w:right w:val="single" w:sz="8" w:space="0" w:color="4D4D4D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D4D4D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D4D4D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D4D4D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3D3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3D3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semiHidden/>
    <w:unhideWhenUsed/>
    <w:tblPr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semiHidden/>
    <w:unhideWhenUsed/>
    <w:tblPr>
      <w:tblBorders>
        <w:top w:val="single" w:sz="8" w:space="0" w:color="4E4E4E" w:themeColor="accent1" w:themeTint="BF"/>
        <w:left w:val="single" w:sz="8" w:space="0" w:color="4E4E4E" w:themeColor="accent1" w:themeTint="BF"/>
        <w:bottom w:val="single" w:sz="8" w:space="0" w:color="4E4E4E" w:themeColor="accent1" w:themeTint="BF"/>
        <w:right w:val="single" w:sz="8" w:space="0" w:color="4E4E4E" w:themeColor="accent1" w:themeTint="BF"/>
        <w:insideH w:val="single" w:sz="8" w:space="0" w:color="4E4E4E" w:themeColor="accent1" w:themeTint="BF"/>
        <w:insideV w:val="single" w:sz="8" w:space="0" w:color="4E4E4E" w:themeColor="accent1" w:themeTint="BF"/>
      </w:tblBorders>
    </w:tblPr>
    <w:tcPr>
      <w:shd w:val="clear" w:color="auto" w:fill="C4C4C4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E4E4E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98989" w:themeFill="accent1" w:themeFillTint="7F"/>
      </w:tcPr>
    </w:tblStylePr>
    <w:tblStylePr w:type="band1Horz">
      <w:tblPr/>
      <w:tcPr>
        <w:shd w:val="clear" w:color="auto" w:fill="898989" w:themeFill="accent1" w:themeFillTint="7F"/>
      </w:tcPr>
    </w:tblStylePr>
  </w:style>
  <w:style w:type="table" w:styleId="MediumGrid1-Accent2">
    <w:name w:val="Medium Grid 1 Accent 2"/>
    <w:basedOn w:val="TableNormal"/>
    <w:uiPriority w:val="67"/>
    <w:semiHidden/>
    <w:unhideWhenUsed/>
    <w:tblPr>
      <w:tblBorders>
        <w:top w:val="single" w:sz="8" w:space="0" w:color="C5C5C5" w:themeColor="accent2" w:themeTint="BF"/>
        <w:left w:val="single" w:sz="8" w:space="0" w:color="C5C5C5" w:themeColor="accent2" w:themeTint="BF"/>
        <w:bottom w:val="single" w:sz="8" w:space="0" w:color="C5C5C5" w:themeColor="accent2" w:themeTint="BF"/>
        <w:right w:val="single" w:sz="8" w:space="0" w:color="C5C5C5" w:themeColor="accent2" w:themeTint="BF"/>
        <w:insideH w:val="single" w:sz="8" w:space="0" w:color="C5C5C5" w:themeColor="accent2" w:themeTint="BF"/>
        <w:insideV w:val="single" w:sz="8" w:space="0" w:color="C5C5C5" w:themeColor="accent2" w:themeTint="BF"/>
      </w:tblBorders>
    </w:tblPr>
    <w:tcPr>
      <w:shd w:val="clear" w:color="auto" w:fill="EBEBEB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5C5C5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8D8D8" w:themeFill="accent2" w:themeFillTint="7F"/>
      </w:tcPr>
    </w:tblStylePr>
    <w:tblStylePr w:type="band1Horz">
      <w:tblPr/>
      <w:tcPr>
        <w:shd w:val="clear" w:color="auto" w:fill="D8D8D8" w:themeFill="accent2" w:themeFillTint="7F"/>
      </w:tcPr>
    </w:tblStylePr>
  </w:style>
  <w:style w:type="table" w:styleId="MediumGrid1-Accent3">
    <w:name w:val="Medium Grid 1 Accent 3"/>
    <w:basedOn w:val="TableNormal"/>
    <w:uiPriority w:val="67"/>
    <w:semiHidden/>
    <w:unhideWhenUsed/>
    <w:tblPr>
      <w:tblBorders>
        <w:top w:val="single" w:sz="8" w:space="0" w:color="B0B0B0" w:themeColor="accent3" w:themeTint="BF"/>
        <w:left w:val="single" w:sz="8" w:space="0" w:color="B0B0B0" w:themeColor="accent3" w:themeTint="BF"/>
        <w:bottom w:val="single" w:sz="8" w:space="0" w:color="B0B0B0" w:themeColor="accent3" w:themeTint="BF"/>
        <w:right w:val="single" w:sz="8" w:space="0" w:color="B0B0B0" w:themeColor="accent3" w:themeTint="BF"/>
        <w:insideH w:val="single" w:sz="8" w:space="0" w:color="B0B0B0" w:themeColor="accent3" w:themeTint="BF"/>
        <w:insideV w:val="single" w:sz="8" w:space="0" w:color="B0B0B0" w:themeColor="accent3" w:themeTint="BF"/>
      </w:tblBorders>
    </w:tblPr>
    <w:tcPr>
      <w:shd w:val="clear" w:color="auto" w:fill="E5E5E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0B0B0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ACACA" w:themeFill="accent3" w:themeFillTint="7F"/>
      </w:tcPr>
    </w:tblStylePr>
    <w:tblStylePr w:type="band1Horz">
      <w:tblPr/>
      <w:tcPr>
        <w:shd w:val="clear" w:color="auto" w:fill="CACACA" w:themeFill="accent3" w:themeFillTint="7F"/>
      </w:tcPr>
    </w:tblStylePr>
  </w:style>
  <w:style w:type="table" w:styleId="MediumGrid1-Accent4">
    <w:name w:val="Medium Grid 1 Accent 4"/>
    <w:basedOn w:val="TableNormal"/>
    <w:uiPriority w:val="67"/>
    <w:semiHidden/>
    <w:unhideWhenUsed/>
    <w:tblPr>
      <w:tblBorders>
        <w:top w:val="single" w:sz="8" w:space="0" w:color="9F9F9F" w:themeColor="accent4" w:themeTint="BF"/>
        <w:left w:val="single" w:sz="8" w:space="0" w:color="9F9F9F" w:themeColor="accent4" w:themeTint="BF"/>
        <w:bottom w:val="single" w:sz="8" w:space="0" w:color="9F9F9F" w:themeColor="accent4" w:themeTint="BF"/>
        <w:right w:val="single" w:sz="8" w:space="0" w:color="9F9F9F" w:themeColor="accent4" w:themeTint="BF"/>
        <w:insideH w:val="single" w:sz="8" w:space="0" w:color="9F9F9F" w:themeColor="accent4" w:themeTint="BF"/>
        <w:insideV w:val="single" w:sz="8" w:space="0" w:color="9F9F9F" w:themeColor="accent4" w:themeTint="BF"/>
      </w:tblBorders>
    </w:tblPr>
    <w:tcPr>
      <w:shd w:val="clear" w:color="auto" w:fill="DFDFDF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9F9F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FBF" w:themeFill="accent4" w:themeFillTint="7F"/>
      </w:tcPr>
    </w:tblStylePr>
    <w:tblStylePr w:type="band1Horz">
      <w:tblPr/>
      <w:tcPr>
        <w:shd w:val="clear" w:color="auto" w:fill="BFBFBF" w:themeFill="accent4" w:themeFillTint="7F"/>
      </w:tcPr>
    </w:tblStylePr>
  </w:style>
  <w:style w:type="table" w:styleId="MediumGrid1-Accent5">
    <w:name w:val="Medium Grid 1 Accent 5"/>
    <w:basedOn w:val="TableNormal"/>
    <w:uiPriority w:val="67"/>
    <w:semiHidden/>
    <w:unhideWhenUsed/>
    <w:tblPr>
      <w:tblBorders>
        <w:top w:val="single" w:sz="8" w:space="0" w:color="878787" w:themeColor="accent5" w:themeTint="BF"/>
        <w:left w:val="single" w:sz="8" w:space="0" w:color="878787" w:themeColor="accent5" w:themeTint="BF"/>
        <w:bottom w:val="single" w:sz="8" w:space="0" w:color="878787" w:themeColor="accent5" w:themeTint="BF"/>
        <w:right w:val="single" w:sz="8" w:space="0" w:color="878787" w:themeColor="accent5" w:themeTint="BF"/>
        <w:insideH w:val="single" w:sz="8" w:space="0" w:color="878787" w:themeColor="accent5" w:themeTint="BF"/>
        <w:insideV w:val="single" w:sz="8" w:space="0" w:color="878787" w:themeColor="accent5" w:themeTint="BF"/>
      </w:tblBorders>
    </w:tblPr>
    <w:tcPr>
      <w:shd w:val="clear" w:color="auto" w:fill="D7D7D7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878787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FAFAF" w:themeFill="accent5" w:themeFillTint="7F"/>
      </w:tcPr>
    </w:tblStylePr>
    <w:tblStylePr w:type="band1Horz">
      <w:tblPr/>
      <w:tcPr>
        <w:shd w:val="clear" w:color="auto" w:fill="AFAFAF" w:themeFill="accent5" w:themeFillTint="7F"/>
      </w:tcPr>
    </w:tblStylePr>
  </w:style>
  <w:style w:type="table" w:styleId="MediumGrid1-Accent6">
    <w:name w:val="Medium Grid 1 Accent 6"/>
    <w:basedOn w:val="TableNormal"/>
    <w:uiPriority w:val="67"/>
    <w:semiHidden/>
    <w:unhideWhenUsed/>
    <w:tblPr>
      <w:tblBorders>
        <w:top w:val="single" w:sz="8" w:space="0" w:color="797979" w:themeColor="accent6" w:themeTint="BF"/>
        <w:left w:val="single" w:sz="8" w:space="0" w:color="797979" w:themeColor="accent6" w:themeTint="BF"/>
        <w:bottom w:val="single" w:sz="8" w:space="0" w:color="797979" w:themeColor="accent6" w:themeTint="BF"/>
        <w:right w:val="single" w:sz="8" w:space="0" w:color="797979" w:themeColor="accent6" w:themeTint="BF"/>
        <w:insideH w:val="single" w:sz="8" w:space="0" w:color="797979" w:themeColor="accent6" w:themeTint="BF"/>
        <w:insideV w:val="single" w:sz="8" w:space="0" w:color="797979" w:themeColor="accent6" w:themeTint="BF"/>
      </w:tblBorders>
    </w:tblPr>
    <w:tcPr>
      <w:shd w:val="clear" w:color="auto" w:fill="D3D3D3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97979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6A6A6" w:themeFill="accent6" w:themeFillTint="7F"/>
      </w:tcPr>
    </w:tblStylePr>
    <w:tblStylePr w:type="band1Horz">
      <w:tblPr/>
      <w:tcPr>
        <w:shd w:val="clear" w:color="auto" w:fill="A6A6A6" w:themeFill="accent6" w:themeFillTint="7F"/>
      </w:tcPr>
    </w:tblStylePr>
  </w:style>
  <w:style w:type="table" w:styleId="MediumGrid2">
    <w:name w:val="Medium Grid 2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141414" w:themeColor="accent1"/>
        <w:left w:val="single" w:sz="8" w:space="0" w:color="141414" w:themeColor="accent1"/>
        <w:bottom w:val="single" w:sz="8" w:space="0" w:color="141414" w:themeColor="accent1"/>
        <w:right w:val="single" w:sz="8" w:space="0" w:color="141414" w:themeColor="accent1"/>
        <w:insideH w:val="single" w:sz="8" w:space="0" w:color="141414" w:themeColor="accent1"/>
        <w:insideV w:val="single" w:sz="8" w:space="0" w:color="141414" w:themeColor="accent1"/>
      </w:tblBorders>
    </w:tblPr>
    <w:tcPr>
      <w:shd w:val="clear" w:color="auto" w:fill="C4C4C4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7E7E7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0D0D0" w:themeFill="accent1" w:themeFillTint="33"/>
      </w:tcPr>
    </w:tblStylePr>
    <w:tblStylePr w:type="band1Vert">
      <w:tblPr/>
      <w:tcPr>
        <w:shd w:val="clear" w:color="auto" w:fill="898989" w:themeFill="accent1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898989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B2B2B2" w:themeColor="accent2"/>
        <w:left w:val="single" w:sz="8" w:space="0" w:color="B2B2B2" w:themeColor="accent2"/>
        <w:bottom w:val="single" w:sz="8" w:space="0" w:color="B2B2B2" w:themeColor="accent2"/>
        <w:right w:val="single" w:sz="8" w:space="0" w:color="B2B2B2" w:themeColor="accent2"/>
        <w:insideH w:val="single" w:sz="8" w:space="0" w:color="B2B2B2" w:themeColor="accent2"/>
        <w:insideV w:val="single" w:sz="8" w:space="0" w:color="B2B2B2" w:themeColor="accent2"/>
      </w:tblBorders>
    </w:tblPr>
    <w:tcPr>
      <w:shd w:val="clear" w:color="auto" w:fill="EBEBEB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7F7F7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EFEF" w:themeFill="accent2" w:themeFillTint="33"/>
      </w:tcPr>
    </w:tblStylePr>
    <w:tblStylePr w:type="band1Vert">
      <w:tblPr/>
      <w:tcPr>
        <w:shd w:val="clear" w:color="auto" w:fill="D8D8D8" w:themeFill="accent2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D8D8D8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969696" w:themeColor="accent3"/>
        <w:left w:val="single" w:sz="8" w:space="0" w:color="969696" w:themeColor="accent3"/>
        <w:bottom w:val="single" w:sz="8" w:space="0" w:color="969696" w:themeColor="accent3"/>
        <w:right w:val="single" w:sz="8" w:space="0" w:color="969696" w:themeColor="accent3"/>
        <w:insideH w:val="single" w:sz="8" w:space="0" w:color="969696" w:themeColor="accent3"/>
        <w:insideV w:val="single" w:sz="8" w:space="0" w:color="969696" w:themeColor="accent3"/>
      </w:tblBorders>
    </w:tblPr>
    <w:tcPr>
      <w:shd w:val="clear" w:color="auto" w:fill="E5E5E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4F4F4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EAEA" w:themeFill="accent3" w:themeFillTint="33"/>
      </w:tcPr>
    </w:tblStylePr>
    <w:tblStylePr w:type="band1Vert">
      <w:tblPr/>
      <w:tcPr>
        <w:shd w:val="clear" w:color="auto" w:fill="CACACA" w:themeFill="accent3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CACACA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808080" w:themeColor="accent4"/>
        <w:left w:val="single" w:sz="8" w:space="0" w:color="808080" w:themeColor="accent4"/>
        <w:bottom w:val="single" w:sz="8" w:space="0" w:color="808080" w:themeColor="accent4"/>
        <w:right w:val="single" w:sz="8" w:space="0" w:color="808080" w:themeColor="accent4"/>
        <w:insideH w:val="single" w:sz="8" w:space="0" w:color="808080" w:themeColor="accent4"/>
        <w:insideV w:val="single" w:sz="8" w:space="0" w:color="808080" w:themeColor="accent4"/>
      </w:tblBorders>
    </w:tblPr>
    <w:tcPr>
      <w:shd w:val="clear" w:color="auto" w:fill="DFDFDF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F2F2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E5E5" w:themeFill="accent4" w:themeFillTint="33"/>
      </w:tcPr>
    </w:tblStylePr>
    <w:tblStylePr w:type="band1Vert">
      <w:tblPr/>
      <w:tcPr>
        <w:shd w:val="clear" w:color="auto" w:fill="BFBFBF" w:themeFill="accent4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BFBFBF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5F5F5F" w:themeColor="accent5"/>
        <w:left w:val="single" w:sz="8" w:space="0" w:color="5F5F5F" w:themeColor="accent5"/>
        <w:bottom w:val="single" w:sz="8" w:space="0" w:color="5F5F5F" w:themeColor="accent5"/>
        <w:right w:val="single" w:sz="8" w:space="0" w:color="5F5F5F" w:themeColor="accent5"/>
        <w:insideH w:val="single" w:sz="8" w:space="0" w:color="5F5F5F" w:themeColor="accent5"/>
        <w:insideV w:val="single" w:sz="8" w:space="0" w:color="5F5F5F" w:themeColor="accent5"/>
      </w:tblBorders>
    </w:tblPr>
    <w:tcPr>
      <w:shd w:val="clear" w:color="auto" w:fill="D7D7D7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FEFEF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FDF" w:themeFill="accent5" w:themeFillTint="33"/>
      </w:tcPr>
    </w:tblStylePr>
    <w:tblStylePr w:type="band1Vert">
      <w:tblPr/>
      <w:tcPr>
        <w:shd w:val="clear" w:color="auto" w:fill="AFAFAF" w:themeFill="accent5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AFAFAF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4D4D4D" w:themeColor="accent6"/>
        <w:left w:val="single" w:sz="8" w:space="0" w:color="4D4D4D" w:themeColor="accent6"/>
        <w:bottom w:val="single" w:sz="8" w:space="0" w:color="4D4D4D" w:themeColor="accent6"/>
        <w:right w:val="single" w:sz="8" w:space="0" w:color="4D4D4D" w:themeColor="accent6"/>
        <w:insideH w:val="single" w:sz="8" w:space="0" w:color="4D4D4D" w:themeColor="accent6"/>
        <w:insideV w:val="single" w:sz="8" w:space="0" w:color="4D4D4D" w:themeColor="accent6"/>
      </w:tblBorders>
    </w:tblPr>
    <w:tcPr>
      <w:shd w:val="clear" w:color="auto" w:fill="D3D3D3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EDEDED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DBDB" w:themeFill="accent6" w:themeFillTint="33"/>
      </w:tcPr>
    </w:tblStylePr>
    <w:tblStylePr w:type="band1Vert">
      <w:tblPr/>
      <w:tcPr>
        <w:shd w:val="clear" w:color="auto" w:fill="A6A6A6" w:themeFill="accent6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A6A6A6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4C4C4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141414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141414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141414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141414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98989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898989" w:themeFill="accent1" w:themeFillTint="7F"/>
      </w:tcPr>
    </w:tblStylePr>
  </w:style>
  <w:style w:type="table" w:styleId="MediumGrid3-Accent2">
    <w:name w:val="Medium Grid 3 Accent 2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BEBEB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B2B2B2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B2B2B2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B2B2B2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B2B2B2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8D8D8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D8D8D8" w:themeFill="accent2" w:themeFillTint="7F"/>
      </w:tcPr>
    </w:tblStylePr>
  </w:style>
  <w:style w:type="table" w:styleId="MediumGrid3-Accent3">
    <w:name w:val="Medium Grid 3 Accent 3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5E5E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969696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969696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69696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69696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ACACA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CACACA" w:themeFill="accent3" w:themeFillTint="7F"/>
      </w:tcPr>
    </w:tblStylePr>
  </w:style>
  <w:style w:type="table" w:styleId="MediumGrid3-Accent4">
    <w:name w:val="Medium Grid 3 Accent 4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FDFDF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808080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808080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8080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8080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FBF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BFBFBF" w:themeFill="accent4" w:themeFillTint="7F"/>
      </w:tcPr>
    </w:tblStylePr>
  </w:style>
  <w:style w:type="table" w:styleId="MediumGrid3-Accent5">
    <w:name w:val="Medium Grid 3 Accent 5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7D7D7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5F5F5F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5F5F5F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5F5F5F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5F5F5F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FAFAF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AFAFAF" w:themeFill="accent5" w:themeFillTint="7F"/>
      </w:tcPr>
    </w:tblStylePr>
  </w:style>
  <w:style w:type="table" w:styleId="MediumGrid3-Accent6">
    <w:name w:val="Medium Grid 3 Accent 6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3D3D3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4D4D4D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4D4D4D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D4D4D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D4D4D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6A6A6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A6A6A6" w:themeFill="accent6" w:themeFillTint="7F"/>
      </w:tcPr>
    </w:tblStylePr>
  </w:style>
  <w:style w:type="table" w:styleId="DarkList">
    <w:name w:val="Dark List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141414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90909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E0E0E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E0E0E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E0E0E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E0E0E" w:themeFill="accent1" w:themeFillShade="BF"/>
      </w:tcPr>
    </w:tblStylePr>
  </w:style>
  <w:style w:type="table" w:styleId="DarkList-Accent2">
    <w:name w:val="Dark List Accent 2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B2B2B2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585858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858585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858585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58585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58585" w:themeFill="accent2" w:themeFillShade="BF"/>
      </w:tcPr>
    </w:tblStylePr>
  </w:style>
  <w:style w:type="table" w:styleId="DarkList-Accent3">
    <w:name w:val="Dark List Accent 3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969696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A4A4A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07070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07070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07070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07070" w:themeFill="accent3" w:themeFillShade="BF"/>
      </w:tcPr>
    </w:tblStylePr>
  </w:style>
  <w:style w:type="table" w:styleId="DarkList-Accent4">
    <w:name w:val="Dark List Accent 4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808080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F3F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5F5F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5F5F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5F5F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5F5F" w:themeFill="accent4" w:themeFillShade="BF"/>
      </w:tcPr>
    </w:tblStylePr>
  </w:style>
  <w:style w:type="table" w:styleId="DarkList-Accent5">
    <w:name w:val="Dark List Accent 5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5F5F5F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F2F2F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474747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474747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74747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74747" w:themeFill="accent5" w:themeFillShade="BF"/>
      </w:tcPr>
    </w:tblStylePr>
  </w:style>
  <w:style w:type="table" w:styleId="DarkList-Accent6">
    <w:name w:val="Dark List Accent 6"/>
    <w:basedOn w:val="TableNormal"/>
    <w:uiPriority w:val="70"/>
    <w:rPr>
      <w:color w:val="FFFFFF" w:themeColor="background1"/>
    </w:rPr>
    <w:tblPr>
      <w:tblStyleRowBandSize w:val="1"/>
      <w:tblStyleColBandSize w:val="1"/>
    </w:tblPr>
    <w:tcPr>
      <w:shd w:val="clear" w:color="auto" w:fill="4D4D4D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6262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93939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93939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93939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93939" w:themeFill="accent6" w:themeFillShade="BF"/>
      </w:tcPr>
    </w:tblStylePr>
  </w:style>
  <w:style w:type="table" w:styleId="ColorfulShading">
    <w:name w:val="Colorful Shading"/>
    <w:basedOn w:val="TableNormal"/>
    <w:uiPriority w:val="71"/>
    <w:semiHidden/>
    <w:unhideWhenUsed/>
    <w:qFormat/>
    <w:rPr>
      <w:color w:val="000000" w:themeColor="text1"/>
    </w:rPr>
    <w:tblPr>
      <w:tblBorders>
        <w:top w:val="single" w:sz="24" w:space="0" w:color="B2B2B2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B2B2B2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semiHidden/>
    <w:unhideWhenUsed/>
    <w:qFormat/>
    <w:rPr>
      <w:color w:val="000000" w:themeColor="text1"/>
    </w:rPr>
    <w:tblPr>
      <w:tblBorders>
        <w:top w:val="single" w:sz="24" w:space="0" w:color="B2B2B2" w:themeColor="accent2"/>
        <w:left w:val="single" w:sz="4" w:space="0" w:color="141414" w:themeColor="accent1"/>
        <w:bottom w:val="single" w:sz="4" w:space="0" w:color="141414" w:themeColor="accent1"/>
        <w:right w:val="single" w:sz="4" w:space="0" w:color="141414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7E7E7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B2B2B2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C0C0C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0C0C0C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C0C0C" w:themeFill="accent1" w:themeFillShade="99"/>
      </w:tcPr>
    </w:tblStylePr>
    <w:tblStylePr w:type="band1Vert">
      <w:tblPr/>
      <w:tcPr>
        <w:shd w:val="clear" w:color="auto" w:fill="A1A1A1" w:themeFill="accent1" w:themeFillTint="66"/>
      </w:tcPr>
    </w:tblStylePr>
    <w:tblStylePr w:type="band1Horz">
      <w:tblPr/>
      <w:tcPr>
        <w:shd w:val="clear" w:color="auto" w:fill="898989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B2B2B2" w:themeColor="accent2"/>
        <w:left w:val="single" w:sz="4" w:space="0" w:color="B2B2B2" w:themeColor="accent2"/>
        <w:bottom w:val="single" w:sz="4" w:space="0" w:color="B2B2B2" w:themeColor="accent2"/>
        <w:right w:val="single" w:sz="4" w:space="0" w:color="B2B2B2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7F7F7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B2B2B2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6A6A6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6A6A6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A6A6A" w:themeFill="accent2" w:themeFillShade="99"/>
      </w:tcPr>
    </w:tblStylePr>
    <w:tblStylePr w:type="band1Vert">
      <w:tblPr/>
      <w:tcPr>
        <w:shd w:val="clear" w:color="auto" w:fill="E0E0E0" w:themeFill="accent2" w:themeFillTint="66"/>
      </w:tcPr>
    </w:tblStylePr>
    <w:tblStylePr w:type="band1Horz">
      <w:tblPr/>
      <w:tcPr>
        <w:shd w:val="clear" w:color="auto" w:fill="D8D8D8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808080" w:themeColor="accent4"/>
        <w:left w:val="single" w:sz="4" w:space="0" w:color="969696" w:themeColor="accent3"/>
        <w:bottom w:val="single" w:sz="4" w:space="0" w:color="969696" w:themeColor="accent3"/>
        <w:right w:val="single" w:sz="4" w:space="0" w:color="969696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4F4F4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8080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A5A5A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5A5A5A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A5A5A" w:themeFill="accent3" w:themeFillShade="99"/>
      </w:tcPr>
    </w:tblStylePr>
    <w:tblStylePr w:type="band1Vert">
      <w:tblPr/>
      <w:tcPr>
        <w:shd w:val="clear" w:color="auto" w:fill="D5D5D5" w:themeFill="accent3" w:themeFillTint="66"/>
      </w:tcPr>
    </w:tblStylePr>
    <w:tblStylePr w:type="band1Horz">
      <w:tblPr/>
      <w:tcPr>
        <w:shd w:val="clear" w:color="auto" w:fill="CACACA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969696" w:themeColor="accent3"/>
        <w:left w:val="single" w:sz="4" w:space="0" w:color="808080" w:themeColor="accent4"/>
        <w:bottom w:val="single" w:sz="4" w:space="0" w:color="808080" w:themeColor="accent4"/>
        <w:right w:val="single" w:sz="4" w:space="0" w:color="808080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F2F2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69696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4C4C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4C4C4C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4C4C" w:themeFill="accent4" w:themeFillShade="99"/>
      </w:tcPr>
    </w:tblStylePr>
    <w:tblStylePr w:type="band1Vert">
      <w:tblPr/>
      <w:tcPr>
        <w:shd w:val="clear" w:color="auto" w:fill="CCCCCC" w:themeFill="accent4" w:themeFillTint="66"/>
      </w:tcPr>
    </w:tblStylePr>
    <w:tblStylePr w:type="band1Horz">
      <w:tblPr/>
      <w:tcPr>
        <w:shd w:val="clear" w:color="auto" w:fill="BFBFBF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4D4D4D" w:themeColor="accent6"/>
        <w:left w:val="single" w:sz="4" w:space="0" w:color="5F5F5F" w:themeColor="accent5"/>
        <w:bottom w:val="single" w:sz="4" w:space="0" w:color="5F5F5F" w:themeColor="accent5"/>
        <w:right w:val="single" w:sz="4" w:space="0" w:color="5F5F5F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FEFEF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D4D4D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393939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393939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93939" w:themeFill="accent5" w:themeFillShade="99"/>
      </w:tcPr>
    </w:tblStylePr>
    <w:tblStylePr w:type="band1Vert">
      <w:tblPr/>
      <w:tcPr>
        <w:shd w:val="clear" w:color="auto" w:fill="BFBFBF" w:themeFill="accent5" w:themeFillTint="66"/>
      </w:tcPr>
    </w:tblStylePr>
    <w:tblStylePr w:type="band1Horz">
      <w:tblPr/>
      <w:tcPr>
        <w:shd w:val="clear" w:color="auto" w:fill="AFAFAF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Pr>
      <w:color w:val="000000" w:themeColor="text1"/>
    </w:rPr>
    <w:tblPr>
      <w:tblBorders>
        <w:top w:val="single" w:sz="24" w:space="0" w:color="5F5F5F" w:themeColor="accent5"/>
        <w:left w:val="single" w:sz="4" w:space="0" w:color="4D4D4D" w:themeColor="accent6"/>
        <w:bottom w:val="single" w:sz="4" w:space="0" w:color="4D4D4D" w:themeColor="accent6"/>
        <w:right w:val="single" w:sz="4" w:space="0" w:color="4D4D4D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EDED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5F5F5F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E2E2E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2E2E2E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E2E2E" w:themeFill="accent6" w:themeFillShade="99"/>
      </w:tcPr>
    </w:tblStylePr>
    <w:tblStylePr w:type="band1Vert">
      <w:tblPr/>
      <w:tcPr>
        <w:shd w:val="clear" w:color="auto" w:fill="B7B7B7" w:themeFill="accent6" w:themeFillTint="66"/>
      </w:tcPr>
    </w:tblStylePr>
    <w:tblStylePr w:type="band1Horz">
      <w:tblPr/>
      <w:tcPr>
        <w:shd w:val="clear" w:color="auto" w:fill="A6A6A6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8E8E8E" w:themeFill="accent2" w:themeFillShade="CC"/>
      </w:tcPr>
    </w:tblStylePr>
    <w:tblStylePr w:type="lastRow">
      <w:rPr>
        <w:b/>
        <w:bCs/>
        <w:color w:val="8E8E8E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E7E7E7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8E8E8E" w:themeFill="accent2" w:themeFillShade="CC"/>
      </w:tcPr>
    </w:tblStylePr>
    <w:tblStylePr w:type="lastRow">
      <w:rPr>
        <w:b/>
        <w:bCs/>
        <w:color w:val="8E8E8E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4C4C4" w:themeFill="accent1" w:themeFillTint="3F"/>
      </w:tcPr>
    </w:tblStylePr>
    <w:tblStylePr w:type="band1Horz">
      <w:tblPr/>
      <w:tcPr>
        <w:shd w:val="clear" w:color="auto" w:fill="D0D0D0" w:themeFill="accent1" w:themeFillTint="33"/>
      </w:tcPr>
    </w:tblStylePr>
  </w:style>
  <w:style w:type="table" w:styleId="ColorfulList-Accent2">
    <w:name w:val="Colorful List Accent 2"/>
    <w:basedOn w:val="TableNormal"/>
    <w:uiPriority w:val="72"/>
    <w:semiHidden/>
    <w:unhideWhenUsed/>
    <w:rPr>
      <w:color w:val="000000" w:themeColor="text1"/>
    </w:rPr>
    <w:tblPr>
      <w:tblStyleRowBandSize w:val="1"/>
      <w:tblStyleColBandSize w:val="1"/>
    </w:tblPr>
    <w:tcPr>
      <w:shd w:val="clear" w:color="auto" w:fill="F7F7F7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8E8E8E" w:themeFill="accent2" w:themeFillShade="CC"/>
      </w:tcPr>
    </w:tblStylePr>
    <w:tblStylePr w:type="lastRow">
      <w:rPr>
        <w:b/>
        <w:bCs/>
        <w:color w:val="8E8E8E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BEBEB" w:themeFill="accent2" w:themeFillTint="3F"/>
      </w:tcPr>
    </w:tblStylePr>
    <w:tblStylePr w:type="band1Horz">
      <w:tblPr/>
      <w:tcPr>
        <w:shd w:val="clear" w:color="auto" w:fill="EFEFEF" w:themeFill="accent2" w:themeFillTint="33"/>
      </w:tcPr>
    </w:tblStylePr>
  </w:style>
  <w:style w:type="table" w:styleId="ColorfulList-Accent3">
    <w:name w:val="Colorful List Accent 3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F4F4F4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6666" w:themeFill="accent4" w:themeFillShade="CC"/>
      </w:tcPr>
    </w:tblStylePr>
    <w:tblStylePr w:type="lastRow">
      <w:rPr>
        <w:b/>
        <w:bCs/>
        <w:color w:val="666666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E5E5" w:themeFill="accent3" w:themeFillTint="3F"/>
      </w:tcPr>
    </w:tblStylePr>
    <w:tblStylePr w:type="band1Horz">
      <w:tblPr/>
      <w:tcPr>
        <w:shd w:val="clear" w:color="auto" w:fill="EAEAEA" w:themeFill="accent3" w:themeFillTint="33"/>
      </w:tcPr>
    </w:tblStylePr>
  </w:style>
  <w:style w:type="table" w:styleId="ColorfulList-Accent4">
    <w:name w:val="Colorful List Accent 4"/>
    <w:basedOn w:val="TableNormal"/>
    <w:uiPriority w:val="72"/>
    <w:semiHidden/>
    <w:unhideWhenUsed/>
    <w:rPr>
      <w:color w:val="000000" w:themeColor="text1"/>
    </w:rPr>
    <w:tblPr>
      <w:tblStyleRowBandSize w:val="1"/>
      <w:tblStyleColBandSize w:val="1"/>
    </w:tblPr>
    <w:tcPr>
      <w:shd w:val="clear" w:color="auto" w:fill="F2F2F2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87878" w:themeFill="accent3" w:themeFillShade="CC"/>
      </w:tcPr>
    </w:tblStylePr>
    <w:tblStylePr w:type="lastRow">
      <w:rPr>
        <w:b/>
        <w:bCs/>
        <w:color w:val="787878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FDF" w:themeFill="accent4" w:themeFillTint="3F"/>
      </w:tcPr>
    </w:tblStylePr>
    <w:tblStylePr w:type="band1Horz">
      <w:tblPr/>
      <w:tcPr>
        <w:shd w:val="clear" w:color="auto" w:fill="E5E5E5" w:themeFill="accent4" w:themeFillTint="33"/>
      </w:tcPr>
    </w:tblStylePr>
  </w:style>
  <w:style w:type="table" w:styleId="ColorfulList-Accent5">
    <w:name w:val="Colorful List Accent 5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EFEFEF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D3D3D" w:themeFill="accent6" w:themeFillShade="CC"/>
      </w:tcPr>
    </w:tblStylePr>
    <w:tblStylePr w:type="lastRow">
      <w:rPr>
        <w:b/>
        <w:bCs/>
        <w:color w:val="3D3D3D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7D7D7" w:themeFill="accent5" w:themeFillTint="3F"/>
      </w:tcPr>
    </w:tblStylePr>
    <w:tblStylePr w:type="band1Horz">
      <w:tblPr/>
      <w:tcPr>
        <w:shd w:val="clear" w:color="auto" w:fill="DFDFDF" w:themeFill="accent5" w:themeFillTint="33"/>
      </w:tcPr>
    </w:tblStylePr>
  </w:style>
  <w:style w:type="table" w:styleId="ColorfulList-Accent6">
    <w:name w:val="Colorful List Accent 6"/>
    <w:basedOn w:val="TableNormal"/>
    <w:uiPriority w:val="72"/>
    <w:qFormat/>
    <w:rPr>
      <w:color w:val="000000" w:themeColor="text1"/>
    </w:rPr>
    <w:tblPr>
      <w:tblStyleRowBandSize w:val="1"/>
      <w:tblStyleColBandSize w:val="1"/>
    </w:tblPr>
    <w:tcPr>
      <w:shd w:val="clear" w:color="auto" w:fill="EDEDED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4C4C4C" w:themeFill="accent5" w:themeFillShade="CC"/>
      </w:tcPr>
    </w:tblStylePr>
    <w:tblStylePr w:type="lastRow">
      <w:rPr>
        <w:b/>
        <w:bCs/>
        <w:color w:val="4C4C4C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3D3" w:themeFill="accent6" w:themeFillTint="3F"/>
      </w:tcPr>
    </w:tblStylePr>
    <w:tblStylePr w:type="band1Horz">
      <w:tblPr/>
      <w:tcPr>
        <w:shd w:val="clear" w:color="auto" w:fill="DBDBDB" w:themeFill="accent6" w:themeFillTint="33"/>
      </w:tcPr>
    </w:tblStylePr>
  </w:style>
  <w:style w:type="table" w:styleId="ColorfulGrid">
    <w:name w:val="Colorful Grid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D0D0D0" w:themeFill="accent1" w:themeFillTint="33"/>
    </w:tcPr>
    <w:tblStylePr w:type="firstRow">
      <w:rPr>
        <w:b/>
        <w:bCs/>
      </w:rPr>
      <w:tblPr/>
      <w:tcPr>
        <w:shd w:val="clear" w:color="auto" w:fill="A1A1A1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A1A1A1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0E0E0E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0E0E0E" w:themeFill="accent1" w:themeFillShade="BF"/>
      </w:tcPr>
    </w:tblStylePr>
    <w:tblStylePr w:type="band1Vert">
      <w:tblPr/>
      <w:tcPr>
        <w:shd w:val="clear" w:color="auto" w:fill="898989" w:themeFill="accent1" w:themeFillTint="7F"/>
      </w:tcPr>
    </w:tblStylePr>
    <w:tblStylePr w:type="band1Horz">
      <w:tblPr/>
      <w:tcPr>
        <w:shd w:val="clear" w:color="auto" w:fill="898989" w:themeFill="accent1" w:themeFillTint="7F"/>
      </w:tcPr>
    </w:tblStylePr>
  </w:style>
  <w:style w:type="table" w:styleId="ColorfulGrid-Accent2">
    <w:name w:val="Colorful Grid Accent 2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FEFEF" w:themeFill="accent2" w:themeFillTint="33"/>
    </w:tcPr>
    <w:tblStylePr w:type="firstRow">
      <w:rPr>
        <w:b/>
        <w:bCs/>
      </w:rPr>
      <w:tblPr/>
      <w:tcPr>
        <w:shd w:val="clear" w:color="auto" w:fill="E0E0E0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0E0E0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858585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858585" w:themeFill="accent2" w:themeFillShade="BF"/>
      </w:tcPr>
    </w:tblStylePr>
    <w:tblStylePr w:type="band1Vert">
      <w:tblPr/>
      <w:tcPr>
        <w:shd w:val="clear" w:color="auto" w:fill="D8D8D8" w:themeFill="accent2" w:themeFillTint="7F"/>
      </w:tcPr>
    </w:tblStylePr>
    <w:tblStylePr w:type="band1Horz">
      <w:tblPr/>
      <w:tcPr>
        <w:shd w:val="clear" w:color="auto" w:fill="D8D8D8" w:themeFill="accent2" w:themeFillTint="7F"/>
      </w:tcPr>
    </w:tblStylePr>
  </w:style>
  <w:style w:type="table" w:styleId="ColorfulGrid-Accent3">
    <w:name w:val="Colorful Grid Accent 3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AEAEA" w:themeFill="accent3" w:themeFillTint="33"/>
    </w:tcPr>
    <w:tblStylePr w:type="firstRow">
      <w:rPr>
        <w:b/>
        <w:bCs/>
      </w:rPr>
      <w:tblPr/>
      <w:tcPr>
        <w:shd w:val="clear" w:color="auto" w:fill="D5D5D5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5D5D5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07070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07070" w:themeFill="accent3" w:themeFillShade="BF"/>
      </w:tcPr>
    </w:tblStylePr>
    <w:tblStylePr w:type="band1Vert">
      <w:tblPr/>
      <w:tcPr>
        <w:shd w:val="clear" w:color="auto" w:fill="CACACA" w:themeFill="accent3" w:themeFillTint="7F"/>
      </w:tcPr>
    </w:tblStylePr>
    <w:tblStylePr w:type="band1Horz">
      <w:tblPr/>
      <w:tcPr>
        <w:shd w:val="clear" w:color="auto" w:fill="CACACA" w:themeFill="accent3" w:themeFillTint="7F"/>
      </w:tcPr>
    </w:tblStylePr>
  </w:style>
  <w:style w:type="table" w:styleId="ColorfulGrid-Accent4">
    <w:name w:val="Colorful Grid Accent 4"/>
    <w:basedOn w:val="TableNormal"/>
    <w:uiPriority w:val="73"/>
    <w:semiHidden/>
    <w:unhideWhenUsed/>
    <w:qFormat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5E5E5" w:themeFill="accent4" w:themeFillTint="33"/>
    </w:tcPr>
    <w:tblStylePr w:type="firstRow">
      <w:rPr>
        <w:b/>
        <w:bCs/>
      </w:rPr>
      <w:tblPr/>
      <w:tcPr>
        <w:shd w:val="clear" w:color="auto" w:fill="CCCCCC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CCC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5F5F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5F5F" w:themeFill="accent4" w:themeFillShade="BF"/>
      </w:tcPr>
    </w:tblStylePr>
    <w:tblStylePr w:type="band1Vert">
      <w:tblPr/>
      <w:tcPr>
        <w:shd w:val="clear" w:color="auto" w:fill="BFBFBF" w:themeFill="accent4" w:themeFillTint="7F"/>
      </w:tcPr>
    </w:tblStylePr>
    <w:tblStylePr w:type="band1Horz">
      <w:tblPr/>
      <w:tcPr>
        <w:shd w:val="clear" w:color="auto" w:fill="BFBFBF" w:themeFill="accent4" w:themeFillTint="7F"/>
      </w:tcPr>
    </w:tblStylePr>
  </w:style>
  <w:style w:type="table" w:styleId="ColorfulGrid-Accent5">
    <w:name w:val="Colorful Grid Accent 5"/>
    <w:basedOn w:val="TableNormal"/>
    <w:uiPriority w:val="73"/>
    <w:semiHidden/>
    <w:unhideWhenUsed/>
    <w:qFormat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DFDFDF" w:themeFill="accent5" w:themeFillTint="33"/>
    </w:tcPr>
    <w:tblStylePr w:type="firstRow">
      <w:rPr>
        <w:b/>
        <w:bCs/>
      </w:rPr>
      <w:tblPr/>
      <w:tcPr>
        <w:shd w:val="clear" w:color="auto" w:fill="BFBFBF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FBFBF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474747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474747" w:themeFill="accent5" w:themeFillShade="BF"/>
      </w:tcPr>
    </w:tblStylePr>
    <w:tblStylePr w:type="band1Vert">
      <w:tblPr/>
      <w:tcPr>
        <w:shd w:val="clear" w:color="auto" w:fill="AFAFAF" w:themeFill="accent5" w:themeFillTint="7F"/>
      </w:tcPr>
    </w:tblStylePr>
    <w:tblStylePr w:type="band1Horz">
      <w:tblPr/>
      <w:tcPr>
        <w:shd w:val="clear" w:color="auto" w:fill="AFAFAF" w:themeFill="accent5" w:themeFillTint="7F"/>
      </w:tcPr>
    </w:tblStylePr>
  </w:style>
  <w:style w:type="table" w:styleId="ColorfulGrid-Accent6">
    <w:name w:val="Colorful Grid Accent 6"/>
    <w:basedOn w:val="TableNormal"/>
    <w:uiPriority w:val="73"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DBDBDB" w:themeFill="accent6" w:themeFillTint="33"/>
    </w:tcPr>
    <w:tblStylePr w:type="firstRow">
      <w:rPr>
        <w:b/>
        <w:bCs/>
      </w:rPr>
      <w:tblPr/>
      <w:tcPr>
        <w:shd w:val="clear" w:color="auto" w:fill="B7B7B7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7B7B7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393939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393939" w:themeFill="accent6" w:themeFillShade="BF"/>
      </w:tcPr>
    </w:tblStylePr>
    <w:tblStylePr w:type="band1Vert">
      <w:tblPr/>
      <w:tcPr>
        <w:shd w:val="clear" w:color="auto" w:fill="A6A6A6" w:themeFill="accent6" w:themeFillTint="7F"/>
      </w:tcPr>
    </w:tblStylePr>
    <w:tblStylePr w:type="band1Horz">
      <w:tblPr/>
      <w:tcPr>
        <w:shd w:val="clear" w:color="auto" w:fill="A6A6A6" w:themeFill="accent6" w:themeFillTint="7F"/>
      </w:tcPr>
    </w:tblStylePr>
  </w:style>
  <w:style w:type="character" w:customStyle="1" w:styleId="TitleChar">
    <w:name w:val="Title Char"/>
    <w:basedOn w:val="DefaultParagraphFont"/>
    <w:link w:val="Title"/>
    <w:uiPriority w:val="10"/>
    <w:rsid w:val="00D60682"/>
    <w:rPr>
      <w:rFonts w:ascii="Noto Sans ExtraBold" w:eastAsiaTheme="majorEastAsia" w:hAnsi="Noto Sans ExtraBold" w:cs="Noto Sans ExtraBold"/>
      <w:b/>
      <w:bCs/>
      <w:spacing w:val="-7"/>
      <w:sz w:val="72"/>
      <w:szCs w:val="72"/>
    </w:rPr>
  </w:style>
  <w:style w:type="character" w:styleId="PlaceholderText">
    <w:name w:val="Placeholder Text"/>
    <w:basedOn w:val="DefaultParagraphFont"/>
    <w:uiPriority w:val="99"/>
    <w:semiHidden/>
    <w:rPr>
      <w:color w:val="707070" w:themeColor="accent3" w:themeShade="BF"/>
    </w:rPr>
  </w:style>
  <w:style w:type="character" w:customStyle="1" w:styleId="HeaderChar">
    <w:name w:val="Header Char"/>
    <w:basedOn w:val="DefaultParagraphFont"/>
    <w:link w:val="Header"/>
    <w:uiPriority w:val="99"/>
    <w:rPr>
      <w:color w:val="000000" w:themeColor="text1"/>
      <w:sz w:val="20"/>
    </w:rPr>
  </w:style>
  <w:style w:type="character" w:customStyle="1" w:styleId="FooterChar">
    <w:name w:val="Footer Char"/>
    <w:basedOn w:val="DefaultParagraphFont"/>
    <w:link w:val="Footer"/>
    <w:uiPriority w:val="99"/>
    <w:rPr>
      <w:color w:val="141414" w:themeColor="accent1"/>
      <w:sz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Pr>
      <w:color w:val="auto"/>
      <w:sz w:val="20"/>
      <w:szCs w:val="20"/>
      <w:lang w:eastAsia="en-US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Pr>
      <w:rFonts w:ascii="Segoe UI" w:hAnsi="Segoe UI" w:cs="Segoe UI"/>
      <w:color w:val="000000" w:themeColor="text1"/>
      <w:sz w:val="20"/>
    </w:rPr>
  </w:style>
  <w:style w:type="character" w:customStyle="1" w:styleId="Heading1Char">
    <w:name w:val="Heading 1 Char"/>
    <w:basedOn w:val="DefaultParagraphFont"/>
    <w:link w:val="Heading1"/>
    <w:uiPriority w:val="9"/>
    <w:rsid w:val="00F26BFA"/>
    <w:rPr>
      <w:rFonts w:ascii="Noto Sans ExtraBold" w:eastAsiaTheme="majorEastAsia" w:hAnsi="Noto Sans ExtraBold" w:cstheme="majorBidi"/>
      <w:color w:val="0E0E0E" w:themeColor="accent1" w:themeShade="BF"/>
      <w:sz w:val="36"/>
      <w:szCs w:val="36"/>
    </w:rPr>
  </w:style>
  <w:style w:type="character" w:customStyle="1" w:styleId="Heading2Char">
    <w:name w:val="Heading 2 Char"/>
    <w:basedOn w:val="DefaultParagraphFont"/>
    <w:link w:val="Heading2"/>
    <w:uiPriority w:val="9"/>
    <w:rsid w:val="006F109E"/>
    <w:rPr>
      <w:rFonts w:ascii="Noto Sans SemiBold" w:eastAsiaTheme="majorEastAsia" w:hAnsi="Noto Sans SemiBold" w:cstheme="majorBidi"/>
      <w:b/>
      <w:color w:val="0E0E0E" w:themeColor="accent1" w:themeShade="BF"/>
      <w:sz w:val="24"/>
      <w:szCs w:val="28"/>
    </w:rPr>
  </w:style>
  <w:style w:type="paragraph" w:customStyle="1" w:styleId="Bibliography1">
    <w:name w:val="Bibliography1"/>
    <w:basedOn w:val="Normal"/>
    <w:next w:val="Normal"/>
    <w:uiPriority w:val="37"/>
    <w:semiHidden/>
  </w:style>
  <w:style w:type="character" w:customStyle="1" w:styleId="BodyTextChar">
    <w:name w:val="Body Text Char"/>
    <w:basedOn w:val="DefaultParagraphFont"/>
    <w:link w:val="BodyText"/>
    <w:uiPriority w:val="99"/>
    <w:semiHidden/>
    <w:rPr>
      <w:color w:val="000000" w:themeColor="text1"/>
      <w:sz w:val="20"/>
    </w:rPr>
  </w:style>
  <w:style w:type="character" w:customStyle="1" w:styleId="BodyText2Char">
    <w:name w:val="Body Text 2 Char"/>
    <w:basedOn w:val="DefaultParagraphFont"/>
    <w:link w:val="BodyText2"/>
    <w:uiPriority w:val="99"/>
    <w:semiHidden/>
    <w:rPr>
      <w:color w:val="000000" w:themeColor="text1"/>
      <w:sz w:val="20"/>
    </w:rPr>
  </w:style>
  <w:style w:type="character" w:customStyle="1" w:styleId="BodyText3Char">
    <w:name w:val="Body Text 3 Char"/>
    <w:basedOn w:val="DefaultParagraphFont"/>
    <w:link w:val="BodyText3"/>
    <w:uiPriority w:val="99"/>
    <w:semiHidden/>
    <w:qFormat/>
    <w:rPr>
      <w:color w:val="000000" w:themeColor="text1"/>
      <w:sz w:val="20"/>
      <w:szCs w:val="16"/>
    </w:rPr>
  </w:style>
  <w:style w:type="character" w:customStyle="1" w:styleId="BodyTextFirstIndentChar">
    <w:name w:val="Body Text First Indent Char"/>
    <w:basedOn w:val="BodyTextChar"/>
    <w:link w:val="BodyTextFirstIndent"/>
    <w:uiPriority w:val="99"/>
    <w:semiHidden/>
    <w:rPr>
      <w:color w:val="000000" w:themeColor="text1"/>
      <w:sz w:val="20"/>
    </w:rPr>
  </w:style>
  <w:style w:type="character" w:customStyle="1" w:styleId="BodyTextIndentChar">
    <w:name w:val="Body Text Indent Char"/>
    <w:basedOn w:val="DefaultParagraphFont"/>
    <w:link w:val="BodyTextIndent"/>
    <w:uiPriority w:val="99"/>
    <w:semiHidden/>
    <w:rPr>
      <w:color w:val="000000" w:themeColor="text1"/>
      <w:sz w:val="20"/>
    </w:rPr>
  </w:style>
  <w:style w:type="character" w:customStyle="1" w:styleId="BodyTextFirstIndent2Char">
    <w:name w:val="Body Text First Indent 2 Char"/>
    <w:basedOn w:val="BodyTextIndentChar"/>
    <w:link w:val="BodyTextFirstIndent2"/>
    <w:uiPriority w:val="99"/>
    <w:semiHidden/>
    <w:rPr>
      <w:color w:val="000000" w:themeColor="text1"/>
      <w:sz w:val="20"/>
    </w:rPr>
  </w:style>
  <w:style w:type="character" w:customStyle="1" w:styleId="BodyTextIndent2Char">
    <w:name w:val="Body Text Indent 2 Char"/>
    <w:basedOn w:val="DefaultParagraphFont"/>
    <w:link w:val="BodyTextIndent2"/>
    <w:uiPriority w:val="99"/>
    <w:semiHidden/>
    <w:rPr>
      <w:color w:val="000000" w:themeColor="text1"/>
      <w:sz w:val="20"/>
    </w:rPr>
  </w:style>
  <w:style w:type="character" w:customStyle="1" w:styleId="BodyTextIndent3Char">
    <w:name w:val="Body Text Indent 3 Char"/>
    <w:basedOn w:val="DefaultParagraphFont"/>
    <w:link w:val="BodyTextIndent3"/>
    <w:uiPriority w:val="99"/>
    <w:semiHidden/>
    <w:rPr>
      <w:color w:val="000000" w:themeColor="text1"/>
      <w:sz w:val="20"/>
      <w:szCs w:val="16"/>
    </w:rPr>
  </w:style>
  <w:style w:type="character" w:customStyle="1" w:styleId="BookTitle1">
    <w:name w:val="Book Title1"/>
    <w:basedOn w:val="DefaultParagraphFont"/>
    <w:uiPriority w:val="33"/>
    <w:semiHidden/>
    <w:rPr>
      <w:b/>
      <w:bCs/>
      <w:i/>
      <w:iCs/>
      <w:spacing w:val="5"/>
    </w:rPr>
  </w:style>
  <w:style w:type="character" w:customStyle="1" w:styleId="ClosingChar">
    <w:name w:val="Closing Char"/>
    <w:basedOn w:val="DefaultParagraphFont"/>
    <w:link w:val="Closing"/>
    <w:uiPriority w:val="2"/>
    <w:semiHidden/>
  </w:style>
  <w:style w:type="character" w:customStyle="1" w:styleId="CommentSubjectChar">
    <w:name w:val="Comment Subject Char"/>
    <w:basedOn w:val="CommentTextChar"/>
    <w:link w:val="CommentSubject"/>
    <w:uiPriority w:val="99"/>
    <w:semiHidden/>
    <w:rPr>
      <w:b/>
      <w:bCs/>
      <w:color w:val="auto"/>
      <w:sz w:val="20"/>
      <w:szCs w:val="20"/>
      <w:lang w:eastAsia="en-US"/>
    </w:rPr>
  </w:style>
  <w:style w:type="character" w:customStyle="1" w:styleId="DateChar">
    <w:name w:val="Date Char"/>
    <w:basedOn w:val="DefaultParagraphFont"/>
    <w:link w:val="Date"/>
    <w:uiPriority w:val="1"/>
    <w:semiHidden/>
  </w:style>
  <w:style w:type="character" w:customStyle="1" w:styleId="DocumentMapChar">
    <w:name w:val="Document Map Char"/>
    <w:basedOn w:val="DefaultParagraphFont"/>
    <w:link w:val="DocumentMap"/>
    <w:uiPriority w:val="99"/>
    <w:semiHidden/>
    <w:rPr>
      <w:rFonts w:ascii="Segoe UI" w:hAnsi="Segoe UI" w:cs="Segoe UI"/>
      <w:color w:val="000000" w:themeColor="text1"/>
      <w:sz w:val="20"/>
      <w:szCs w:val="16"/>
    </w:rPr>
  </w:style>
  <w:style w:type="character" w:customStyle="1" w:styleId="E-mailSignatureChar">
    <w:name w:val="E-mail Signature Char"/>
    <w:basedOn w:val="DefaultParagraphFont"/>
    <w:link w:val="E-mailSignature"/>
    <w:uiPriority w:val="99"/>
    <w:semiHidden/>
    <w:rPr>
      <w:color w:val="000000" w:themeColor="text1"/>
      <w:sz w:val="20"/>
    </w:rPr>
  </w:style>
  <w:style w:type="character" w:customStyle="1" w:styleId="EndnoteTextChar">
    <w:name w:val="Endnote Text Char"/>
    <w:basedOn w:val="DefaultParagraphFont"/>
    <w:link w:val="EndnoteText"/>
    <w:uiPriority w:val="99"/>
    <w:semiHidden/>
    <w:rPr>
      <w:color w:val="000000" w:themeColor="text1"/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Pr>
      <w:color w:val="000000" w:themeColor="text1"/>
      <w:sz w:val="20"/>
      <w:szCs w:val="20"/>
    </w:rPr>
  </w:style>
  <w:style w:type="table" w:customStyle="1" w:styleId="GridTable1Light1">
    <w:name w:val="Grid Table 1 Light1"/>
    <w:basedOn w:val="TableNormal"/>
    <w:uiPriority w:val="46"/>
    <w:tblPr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11">
    <w:name w:val="Grid Table 1 Light - Accent 11"/>
    <w:basedOn w:val="TableNormal"/>
    <w:uiPriority w:val="46"/>
    <w:tblPr>
      <w:tblBorders>
        <w:top w:val="single" w:sz="4" w:space="0" w:color="A1A1A1" w:themeColor="accent1" w:themeTint="66"/>
        <w:left w:val="single" w:sz="4" w:space="0" w:color="A1A1A1" w:themeColor="accent1" w:themeTint="66"/>
        <w:bottom w:val="single" w:sz="4" w:space="0" w:color="A1A1A1" w:themeColor="accent1" w:themeTint="66"/>
        <w:right w:val="single" w:sz="4" w:space="0" w:color="A1A1A1" w:themeColor="accent1" w:themeTint="66"/>
        <w:insideH w:val="single" w:sz="4" w:space="0" w:color="A1A1A1" w:themeColor="accent1" w:themeTint="66"/>
        <w:insideV w:val="single" w:sz="4" w:space="0" w:color="A1A1A1" w:themeColor="accent1" w:themeTint="66"/>
      </w:tblBorders>
    </w:tblPr>
    <w:tblStylePr w:type="firstRow">
      <w:rPr>
        <w:b/>
        <w:bCs/>
      </w:rPr>
      <w:tblPr/>
      <w:tcPr>
        <w:tcBorders>
          <w:bottom w:val="single" w:sz="12" w:space="0" w:color="727272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727272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21">
    <w:name w:val="Grid Table 1 Light - Accent 21"/>
    <w:basedOn w:val="TableNormal"/>
    <w:uiPriority w:val="46"/>
    <w:tblPr>
      <w:tblBorders>
        <w:top w:val="single" w:sz="4" w:space="0" w:color="E0E0E0" w:themeColor="accent2" w:themeTint="66"/>
        <w:left w:val="single" w:sz="4" w:space="0" w:color="E0E0E0" w:themeColor="accent2" w:themeTint="66"/>
        <w:bottom w:val="single" w:sz="4" w:space="0" w:color="E0E0E0" w:themeColor="accent2" w:themeTint="66"/>
        <w:right w:val="single" w:sz="4" w:space="0" w:color="E0E0E0" w:themeColor="accent2" w:themeTint="66"/>
        <w:insideH w:val="single" w:sz="4" w:space="0" w:color="E0E0E0" w:themeColor="accent2" w:themeTint="66"/>
        <w:insideV w:val="single" w:sz="4" w:space="0" w:color="E0E0E0" w:themeColor="accent2" w:themeTint="66"/>
      </w:tblBorders>
    </w:tblPr>
    <w:tblStylePr w:type="firstRow">
      <w:rPr>
        <w:b/>
        <w:bCs/>
      </w:rPr>
      <w:tblPr/>
      <w:tcPr>
        <w:tcBorders>
          <w:bottom w:val="single" w:sz="12" w:space="0" w:color="D0D0D0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D0D0D0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31">
    <w:name w:val="Grid Table 1 Light - Accent 31"/>
    <w:basedOn w:val="TableNormal"/>
    <w:uiPriority w:val="46"/>
    <w:tblPr>
      <w:tblBorders>
        <w:top w:val="single" w:sz="4" w:space="0" w:color="D5D5D5" w:themeColor="accent3" w:themeTint="66"/>
        <w:left w:val="single" w:sz="4" w:space="0" w:color="D5D5D5" w:themeColor="accent3" w:themeTint="66"/>
        <w:bottom w:val="single" w:sz="4" w:space="0" w:color="D5D5D5" w:themeColor="accent3" w:themeTint="66"/>
        <w:right w:val="single" w:sz="4" w:space="0" w:color="D5D5D5" w:themeColor="accent3" w:themeTint="66"/>
        <w:insideH w:val="single" w:sz="4" w:space="0" w:color="D5D5D5" w:themeColor="accent3" w:themeTint="66"/>
        <w:insideV w:val="single" w:sz="4" w:space="0" w:color="D5D5D5" w:themeColor="accent3" w:themeTint="66"/>
      </w:tblBorders>
    </w:tblPr>
    <w:tblStylePr w:type="firstRow">
      <w:rPr>
        <w:b/>
        <w:bCs/>
      </w:rPr>
      <w:tblPr/>
      <w:tcPr>
        <w:tcBorders>
          <w:bottom w:val="single" w:sz="12" w:space="0" w:color="C0C0C0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C0C0C0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41">
    <w:name w:val="Grid Table 1 Light - Accent 41"/>
    <w:basedOn w:val="TableNormal"/>
    <w:uiPriority w:val="46"/>
    <w:tblPr>
      <w:tblBorders>
        <w:top w:val="single" w:sz="4" w:space="0" w:color="CCCCCC" w:themeColor="accent4" w:themeTint="66"/>
        <w:left w:val="single" w:sz="4" w:space="0" w:color="CCCCCC" w:themeColor="accent4" w:themeTint="66"/>
        <w:bottom w:val="single" w:sz="4" w:space="0" w:color="CCCCCC" w:themeColor="accent4" w:themeTint="66"/>
        <w:right w:val="single" w:sz="4" w:space="0" w:color="CCCCCC" w:themeColor="accent4" w:themeTint="66"/>
        <w:insideH w:val="single" w:sz="4" w:space="0" w:color="CCCCCC" w:themeColor="accent4" w:themeTint="66"/>
        <w:insideV w:val="single" w:sz="4" w:space="0" w:color="CCCCCC" w:themeColor="accent4" w:themeTint="66"/>
      </w:tblBorders>
    </w:tblPr>
    <w:tblStylePr w:type="firstRow">
      <w:rPr>
        <w:b/>
        <w:bCs/>
      </w:rPr>
      <w:tblPr/>
      <w:tcPr>
        <w:tcBorders>
          <w:bottom w:val="single" w:sz="12" w:space="0" w:color="B2B2B2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B2B2B2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51">
    <w:name w:val="Grid Table 1 Light - Accent 51"/>
    <w:basedOn w:val="TableNormal"/>
    <w:uiPriority w:val="46"/>
    <w:tblPr>
      <w:tblBorders>
        <w:top w:val="single" w:sz="4" w:space="0" w:color="BFBFBF" w:themeColor="accent5" w:themeTint="66"/>
        <w:left w:val="single" w:sz="4" w:space="0" w:color="BFBFBF" w:themeColor="accent5" w:themeTint="66"/>
        <w:bottom w:val="single" w:sz="4" w:space="0" w:color="BFBFBF" w:themeColor="accent5" w:themeTint="66"/>
        <w:right w:val="single" w:sz="4" w:space="0" w:color="BFBFBF" w:themeColor="accent5" w:themeTint="66"/>
        <w:insideH w:val="single" w:sz="4" w:space="0" w:color="BFBFBF" w:themeColor="accent5" w:themeTint="66"/>
        <w:insideV w:val="single" w:sz="4" w:space="0" w:color="BFBFBF" w:themeColor="accent5" w:themeTint="66"/>
      </w:tblBorders>
    </w:tblPr>
    <w:tblStylePr w:type="firstRow">
      <w:rPr>
        <w:b/>
        <w:bCs/>
      </w:rPr>
      <w:tblPr/>
      <w:tcPr>
        <w:tcBorders>
          <w:bottom w:val="single" w:sz="12" w:space="0" w:color="9F9F9F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9F9F9F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61">
    <w:name w:val="Grid Table 1 Light - Accent 61"/>
    <w:basedOn w:val="TableNormal"/>
    <w:uiPriority w:val="46"/>
    <w:tblPr>
      <w:tblBorders>
        <w:top w:val="single" w:sz="4" w:space="0" w:color="B7B7B7" w:themeColor="accent6" w:themeTint="66"/>
        <w:left w:val="single" w:sz="4" w:space="0" w:color="B7B7B7" w:themeColor="accent6" w:themeTint="66"/>
        <w:bottom w:val="single" w:sz="4" w:space="0" w:color="B7B7B7" w:themeColor="accent6" w:themeTint="66"/>
        <w:right w:val="single" w:sz="4" w:space="0" w:color="B7B7B7" w:themeColor="accent6" w:themeTint="66"/>
        <w:insideH w:val="single" w:sz="4" w:space="0" w:color="B7B7B7" w:themeColor="accent6" w:themeTint="66"/>
        <w:insideV w:val="single" w:sz="4" w:space="0" w:color="B7B7B7" w:themeColor="accent6" w:themeTint="66"/>
      </w:tblBorders>
    </w:tblPr>
    <w:tblStylePr w:type="firstRow">
      <w:rPr>
        <w:b/>
        <w:bCs/>
      </w:rPr>
      <w:tblPr/>
      <w:tcPr>
        <w:tcBorders>
          <w:bottom w:val="single" w:sz="12" w:space="0" w:color="949494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949494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21">
    <w:name w:val="Grid Table 21"/>
    <w:basedOn w:val="TableNormal"/>
    <w:uiPriority w:val="47"/>
    <w:tblPr>
      <w:tblBorders>
        <w:top w:val="single" w:sz="2" w:space="0" w:color="666666" w:themeColor="text1" w:themeTint="99"/>
        <w:bottom w:val="single" w:sz="2" w:space="0" w:color="666666" w:themeColor="text1" w:themeTint="99"/>
        <w:insideH w:val="single" w:sz="2" w:space="0" w:color="666666" w:themeColor="text1" w:themeTint="99"/>
        <w:insideV w:val="single" w:sz="2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666666" w:themeColor="tex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GridTable2-Accent11">
    <w:name w:val="Grid Table 2 - Accent 11"/>
    <w:basedOn w:val="TableNormal"/>
    <w:uiPriority w:val="47"/>
    <w:tblPr>
      <w:tblBorders>
        <w:top w:val="single" w:sz="2" w:space="0" w:color="727272" w:themeColor="accent1" w:themeTint="99"/>
        <w:bottom w:val="single" w:sz="2" w:space="0" w:color="727272" w:themeColor="accent1" w:themeTint="99"/>
        <w:insideH w:val="single" w:sz="2" w:space="0" w:color="727272" w:themeColor="accent1" w:themeTint="99"/>
        <w:insideV w:val="single" w:sz="2" w:space="0" w:color="727272" w:themeColor="accen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727272" w:themeColor="accen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727272" w:themeColor="accen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0D0D0" w:themeFill="accent1" w:themeFillTint="33"/>
      </w:tcPr>
    </w:tblStylePr>
    <w:tblStylePr w:type="band1Horz">
      <w:tblPr/>
      <w:tcPr>
        <w:shd w:val="clear" w:color="auto" w:fill="D0D0D0" w:themeFill="accent1" w:themeFillTint="33"/>
      </w:tcPr>
    </w:tblStylePr>
  </w:style>
  <w:style w:type="table" w:customStyle="1" w:styleId="GridTable2-Accent21">
    <w:name w:val="Grid Table 2 - Accent 21"/>
    <w:basedOn w:val="TableNormal"/>
    <w:uiPriority w:val="47"/>
    <w:tblPr>
      <w:tblBorders>
        <w:top w:val="single" w:sz="2" w:space="0" w:color="D0D0D0" w:themeColor="accent2" w:themeTint="99"/>
        <w:bottom w:val="single" w:sz="2" w:space="0" w:color="D0D0D0" w:themeColor="accent2" w:themeTint="99"/>
        <w:insideH w:val="single" w:sz="2" w:space="0" w:color="D0D0D0" w:themeColor="accent2" w:themeTint="99"/>
        <w:insideV w:val="single" w:sz="2" w:space="0" w:color="D0D0D0" w:themeColor="accent2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D0D0D0" w:themeColor="accent2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D0D0D0" w:themeColor="accent2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EFEF" w:themeFill="accent2" w:themeFillTint="33"/>
      </w:tcPr>
    </w:tblStylePr>
    <w:tblStylePr w:type="band1Horz">
      <w:tblPr/>
      <w:tcPr>
        <w:shd w:val="clear" w:color="auto" w:fill="EFEFEF" w:themeFill="accent2" w:themeFillTint="33"/>
      </w:tcPr>
    </w:tblStylePr>
  </w:style>
  <w:style w:type="table" w:customStyle="1" w:styleId="GridTable2-Accent31">
    <w:name w:val="Grid Table 2 - Accent 31"/>
    <w:basedOn w:val="TableNormal"/>
    <w:uiPriority w:val="47"/>
    <w:tblPr>
      <w:tblBorders>
        <w:top w:val="single" w:sz="2" w:space="0" w:color="C0C0C0" w:themeColor="accent3" w:themeTint="99"/>
        <w:bottom w:val="single" w:sz="2" w:space="0" w:color="C0C0C0" w:themeColor="accent3" w:themeTint="99"/>
        <w:insideH w:val="single" w:sz="2" w:space="0" w:color="C0C0C0" w:themeColor="accent3" w:themeTint="99"/>
        <w:insideV w:val="single" w:sz="2" w:space="0" w:color="C0C0C0" w:themeColor="accent3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C0C0C0" w:themeColor="accent3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C0C0C0" w:themeColor="accent3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EAEA" w:themeFill="accent3" w:themeFillTint="33"/>
      </w:tcPr>
    </w:tblStylePr>
    <w:tblStylePr w:type="band1Horz">
      <w:tblPr/>
      <w:tcPr>
        <w:shd w:val="clear" w:color="auto" w:fill="EAEAEA" w:themeFill="accent3" w:themeFillTint="33"/>
      </w:tcPr>
    </w:tblStylePr>
  </w:style>
  <w:style w:type="table" w:customStyle="1" w:styleId="GridTable2-Accent41">
    <w:name w:val="Grid Table 2 - Accent 41"/>
    <w:basedOn w:val="TableNormal"/>
    <w:uiPriority w:val="47"/>
    <w:tblPr>
      <w:tblBorders>
        <w:top w:val="single" w:sz="2" w:space="0" w:color="B2B2B2" w:themeColor="accent4" w:themeTint="99"/>
        <w:bottom w:val="single" w:sz="2" w:space="0" w:color="B2B2B2" w:themeColor="accent4" w:themeTint="99"/>
        <w:insideH w:val="single" w:sz="2" w:space="0" w:color="B2B2B2" w:themeColor="accent4" w:themeTint="99"/>
        <w:insideV w:val="single" w:sz="2" w:space="0" w:color="B2B2B2" w:themeColor="accent4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B2B2B2" w:themeColor="accent4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B2B2B2" w:themeColor="accent4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5E5E5" w:themeFill="accent4" w:themeFillTint="33"/>
      </w:tcPr>
    </w:tblStylePr>
    <w:tblStylePr w:type="band1Horz">
      <w:tblPr/>
      <w:tcPr>
        <w:shd w:val="clear" w:color="auto" w:fill="E5E5E5" w:themeFill="accent4" w:themeFillTint="33"/>
      </w:tcPr>
    </w:tblStylePr>
  </w:style>
  <w:style w:type="table" w:customStyle="1" w:styleId="GridTable2-Accent51">
    <w:name w:val="Grid Table 2 - Accent 51"/>
    <w:basedOn w:val="TableNormal"/>
    <w:uiPriority w:val="47"/>
    <w:tblPr>
      <w:tblBorders>
        <w:top w:val="single" w:sz="2" w:space="0" w:color="9F9F9F" w:themeColor="accent5" w:themeTint="99"/>
        <w:bottom w:val="single" w:sz="2" w:space="0" w:color="9F9F9F" w:themeColor="accent5" w:themeTint="99"/>
        <w:insideH w:val="single" w:sz="2" w:space="0" w:color="9F9F9F" w:themeColor="accent5" w:themeTint="99"/>
        <w:insideV w:val="single" w:sz="2" w:space="0" w:color="9F9F9F" w:themeColor="accent5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9F9F9F" w:themeColor="accent5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9F9F9F" w:themeColor="accent5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FDF" w:themeFill="accent5" w:themeFillTint="33"/>
      </w:tcPr>
    </w:tblStylePr>
    <w:tblStylePr w:type="band1Horz">
      <w:tblPr/>
      <w:tcPr>
        <w:shd w:val="clear" w:color="auto" w:fill="DFDFDF" w:themeFill="accent5" w:themeFillTint="33"/>
      </w:tcPr>
    </w:tblStylePr>
  </w:style>
  <w:style w:type="table" w:customStyle="1" w:styleId="GridTable2-Accent61">
    <w:name w:val="Grid Table 2 - Accent 61"/>
    <w:basedOn w:val="TableNormal"/>
    <w:uiPriority w:val="47"/>
    <w:tblPr>
      <w:tblBorders>
        <w:top w:val="single" w:sz="2" w:space="0" w:color="949494" w:themeColor="accent6" w:themeTint="99"/>
        <w:bottom w:val="single" w:sz="2" w:space="0" w:color="949494" w:themeColor="accent6" w:themeTint="99"/>
        <w:insideH w:val="single" w:sz="2" w:space="0" w:color="949494" w:themeColor="accent6" w:themeTint="99"/>
        <w:insideV w:val="single" w:sz="2" w:space="0" w:color="949494" w:themeColor="accent6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949494" w:themeColor="accent6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949494" w:themeColor="accent6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DBDB" w:themeFill="accent6" w:themeFillTint="33"/>
      </w:tcPr>
    </w:tblStylePr>
    <w:tblStylePr w:type="band1Horz">
      <w:tblPr/>
      <w:tcPr>
        <w:shd w:val="clear" w:color="auto" w:fill="DBDBDB" w:themeFill="accent6" w:themeFillTint="33"/>
      </w:tcPr>
    </w:tblStylePr>
  </w:style>
  <w:style w:type="table" w:customStyle="1" w:styleId="GridTable31">
    <w:name w:val="Grid Table 31"/>
    <w:basedOn w:val="TableNormal"/>
    <w:uiPriority w:val="48"/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customStyle="1" w:styleId="GridTable3-Accent11">
    <w:name w:val="Grid Table 3 - Accent 11"/>
    <w:basedOn w:val="TableNormal"/>
    <w:uiPriority w:val="48"/>
    <w:tblPr>
      <w:tblBorders>
        <w:top w:val="single" w:sz="4" w:space="0" w:color="727272" w:themeColor="accent1" w:themeTint="99"/>
        <w:left w:val="single" w:sz="4" w:space="0" w:color="727272" w:themeColor="accent1" w:themeTint="99"/>
        <w:bottom w:val="single" w:sz="4" w:space="0" w:color="727272" w:themeColor="accent1" w:themeTint="99"/>
        <w:right w:val="single" w:sz="4" w:space="0" w:color="727272" w:themeColor="accent1" w:themeTint="99"/>
        <w:insideH w:val="single" w:sz="4" w:space="0" w:color="727272" w:themeColor="accent1" w:themeTint="99"/>
        <w:insideV w:val="single" w:sz="4" w:space="0" w:color="727272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0D0D0" w:themeFill="accent1" w:themeFillTint="33"/>
      </w:tcPr>
    </w:tblStylePr>
    <w:tblStylePr w:type="band1Horz">
      <w:tblPr/>
      <w:tcPr>
        <w:shd w:val="clear" w:color="auto" w:fill="D0D0D0" w:themeFill="accent1" w:themeFillTint="33"/>
      </w:tcPr>
    </w:tblStylePr>
    <w:tblStylePr w:type="neCell">
      <w:tblPr/>
      <w:tcPr>
        <w:tcBorders>
          <w:bottom w:val="single" w:sz="4" w:space="0" w:color="727272" w:themeColor="accent1" w:themeTint="99"/>
        </w:tcBorders>
      </w:tcPr>
    </w:tblStylePr>
    <w:tblStylePr w:type="nwCell">
      <w:tblPr/>
      <w:tcPr>
        <w:tcBorders>
          <w:bottom w:val="single" w:sz="4" w:space="0" w:color="727272" w:themeColor="accent1" w:themeTint="99"/>
        </w:tcBorders>
      </w:tcPr>
    </w:tblStylePr>
    <w:tblStylePr w:type="seCell">
      <w:tblPr/>
      <w:tcPr>
        <w:tcBorders>
          <w:top w:val="single" w:sz="4" w:space="0" w:color="727272" w:themeColor="accent1" w:themeTint="99"/>
        </w:tcBorders>
      </w:tcPr>
    </w:tblStylePr>
    <w:tblStylePr w:type="swCell">
      <w:tblPr/>
      <w:tcPr>
        <w:tcBorders>
          <w:top w:val="single" w:sz="4" w:space="0" w:color="727272" w:themeColor="accent1" w:themeTint="99"/>
        </w:tcBorders>
      </w:tcPr>
    </w:tblStylePr>
  </w:style>
  <w:style w:type="table" w:customStyle="1" w:styleId="GridTable3-Accent21">
    <w:name w:val="Grid Table 3 - Accent 21"/>
    <w:basedOn w:val="TableNormal"/>
    <w:uiPriority w:val="48"/>
    <w:tblPr>
      <w:tblBorders>
        <w:top w:val="single" w:sz="4" w:space="0" w:color="D0D0D0" w:themeColor="accent2" w:themeTint="99"/>
        <w:left w:val="single" w:sz="4" w:space="0" w:color="D0D0D0" w:themeColor="accent2" w:themeTint="99"/>
        <w:bottom w:val="single" w:sz="4" w:space="0" w:color="D0D0D0" w:themeColor="accent2" w:themeTint="99"/>
        <w:right w:val="single" w:sz="4" w:space="0" w:color="D0D0D0" w:themeColor="accent2" w:themeTint="99"/>
        <w:insideH w:val="single" w:sz="4" w:space="0" w:color="D0D0D0" w:themeColor="accent2" w:themeTint="99"/>
        <w:insideV w:val="single" w:sz="4" w:space="0" w:color="D0D0D0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FEFEF" w:themeFill="accent2" w:themeFillTint="33"/>
      </w:tcPr>
    </w:tblStylePr>
    <w:tblStylePr w:type="band1Horz">
      <w:tblPr/>
      <w:tcPr>
        <w:shd w:val="clear" w:color="auto" w:fill="EFEFEF" w:themeFill="accent2" w:themeFillTint="33"/>
      </w:tcPr>
    </w:tblStylePr>
    <w:tblStylePr w:type="neCell">
      <w:tblPr/>
      <w:tcPr>
        <w:tcBorders>
          <w:bottom w:val="single" w:sz="4" w:space="0" w:color="D0D0D0" w:themeColor="accent2" w:themeTint="99"/>
        </w:tcBorders>
      </w:tcPr>
    </w:tblStylePr>
    <w:tblStylePr w:type="nwCell">
      <w:tblPr/>
      <w:tcPr>
        <w:tcBorders>
          <w:bottom w:val="single" w:sz="4" w:space="0" w:color="D0D0D0" w:themeColor="accent2" w:themeTint="99"/>
        </w:tcBorders>
      </w:tcPr>
    </w:tblStylePr>
    <w:tblStylePr w:type="seCell">
      <w:tblPr/>
      <w:tcPr>
        <w:tcBorders>
          <w:top w:val="single" w:sz="4" w:space="0" w:color="D0D0D0" w:themeColor="accent2" w:themeTint="99"/>
        </w:tcBorders>
      </w:tcPr>
    </w:tblStylePr>
    <w:tblStylePr w:type="swCell">
      <w:tblPr/>
      <w:tcPr>
        <w:tcBorders>
          <w:top w:val="single" w:sz="4" w:space="0" w:color="D0D0D0" w:themeColor="accent2" w:themeTint="99"/>
        </w:tcBorders>
      </w:tcPr>
    </w:tblStylePr>
  </w:style>
  <w:style w:type="table" w:customStyle="1" w:styleId="GridTable3-Accent31">
    <w:name w:val="Grid Table 3 - Accent 31"/>
    <w:basedOn w:val="TableNormal"/>
    <w:uiPriority w:val="48"/>
    <w:tblPr>
      <w:tblBorders>
        <w:top w:val="single" w:sz="4" w:space="0" w:color="C0C0C0" w:themeColor="accent3" w:themeTint="99"/>
        <w:left w:val="single" w:sz="4" w:space="0" w:color="C0C0C0" w:themeColor="accent3" w:themeTint="99"/>
        <w:bottom w:val="single" w:sz="4" w:space="0" w:color="C0C0C0" w:themeColor="accent3" w:themeTint="99"/>
        <w:right w:val="single" w:sz="4" w:space="0" w:color="C0C0C0" w:themeColor="accent3" w:themeTint="99"/>
        <w:insideH w:val="single" w:sz="4" w:space="0" w:color="C0C0C0" w:themeColor="accent3" w:themeTint="99"/>
        <w:insideV w:val="single" w:sz="4" w:space="0" w:color="C0C0C0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AEAEA" w:themeFill="accent3" w:themeFillTint="33"/>
      </w:tcPr>
    </w:tblStylePr>
    <w:tblStylePr w:type="band1Horz">
      <w:tblPr/>
      <w:tcPr>
        <w:shd w:val="clear" w:color="auto" w:fill="EAEAEA" w:themeFill="accent3" w:themeFillTint="33"/>
      </w:tcPr>
    </w:tblStylePr>
    <w:tblStylePr w:type="neCell">
      <w:tblPr/>
      <w:tcPr>
        <w:tcBorders>
          <w:bottom w:val="single" w:sz="4" w:space="0" w:color="C0C0C0" w:themeColor="accent3" w:themeTint="99"/>
        </w:tcBorders>
      </w:tcPr>
    </w:tblStylePr>
    <w:tblStylePr w:type="nwCell">
      <w:tblPr/>
      <w:tcPr>
        <w:tcBorders>
          <w:bottom w:val="single" w:sz="4" w:space="0" w:color="C0C0C0" w:themeColor="accent3" w:themeTint="99"/>
        </w:tcBorders>
      </w:tcPr>
    </w:tblStylePr>
    <w:tblStylePr w:type="seCell">
      <w:tblPr/>
      <w:tcPr>
        <w:tcBorders>
          <w:top w:val="single" w:sz="4" w:space="0" w:color="C0C0C0" w:themeColor="accent3" w:themeTint="99"/>
        </w:tcBorders>
      </w:tcPr>
    </w:tblStylePr>
    <w:tblStylePr w:type="swCell">
      <w:tblPr/>
      <w:tcPr>
        <w:tcBorders>
          <w:top w:val="single" w:sz="4" w:space="0" w:color="C0C0C0" w:themeColor="accent3" w:themeTint="99"/>
        </w:tcBorders>
      </w:tcPr>
    </w:tblStylePr>
  </w:style>
  <w:style w:type="table" w:customStyle="1" w:styleId="GridTable3-Accent41">
    <w:name w:val="Grid Table 3 - Accent 41"/>
    <w:basedOn w:val="TableNormal"/>
    <w:uiPriority w:val="48"/>
    <w:tblPr>
      <w:tblBorders>
        <w:top w:val="single" w:sz="4" w:space="0" w:color="B2B2B2" w:themeColor="accent4" w:themeTint="99"/>
        <w:left w:val="single" w:sz="4" w:space="0" w:color="B2B2B2" w:themeColor="accent4" w:themeTint="99"/>
        <w:bottom w:val="single" w:sz="4" w:space="0" w:color="B2B2B2" w:themeColor="accent4" w:themeTint="99"/>
        <w:right w:val="single" w:sz="4" w:space="0" w:color="B2B2B2" w:themeColor="accent4" w:themeTint="99"/>
        <w:insideH w:val="single" w:sz="4" w:space="0" w:color="B2B2B2" w:themeColor="accent4" w:themeTint="99"/>
        <w:insideV w:val="single" w:sz="4" w:space="0" w:color="B2B2B2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5E5E5" w:themeFill="accent4" w:themeFillTint="33"/>
      </w:tcPr>
    </w:tblStylePr>
    <w:tblStylePr w:type="band1Horz">
      <w:tblPr/>
      <w:tcPr>
        <w:shd w:val="clear" w:color="auto" w:fill="E5E5E5" w:themeFill="accent4" w:themeFillTint="33"/>
      </w:tcPr>
    </w:tblStylePr>
    <w:tblStylePr w:type="neCell">
      <w:tblPr/>
      <w:tcPr>
        <w:tcBorders>
          <w:bottom w:val="single" w:sz="4" w:space="0" w:color="B2B2B2" w:themeColor="accent4" w:themeTint="99"/>
        </w:tcBorders>
      </w:tcPr>
    </w:tblStylePr>
    <w:tblStylePr w:type="nwCell">
      <w:tblPr/>
      <w:tcPr>
        <w:tcBorders>
          <w:bottom w:val="single" w:sz="4" w:space="0" w:color="B2B2B2" w:themeColor="accent4" w:themeTint="99"/>
        </w:tcBorders>
      </w:tcPr>
    </w:tblStylePr>
    <w:tblStylePr w:type="seCell">
      <w:tblPr/>
      <w:tcPr>
        <w:tcBorders>
          <w:top w:val="single" w:sz="4" w:space="0" w:color="B2B2B2" w:themeColor="accent4" w:themeTint="99"/>
        </w:tcBorders>
      </w:tcPr>
    </w:tblStylePr>
    <w:tblStylePr w:type="swCell">
      <w:tblPr/>
      <w:tcPr>
        <w:tcBorders>
          <w:top w:val="single" w:sz="4" w:space="0" w:color="B2B2B2" w:themeColor="accent4" w:themeTint="99"/>
        </w:tcBorders>
      </w:tcPr>
    </w:tblStylePr>
  </w:style>
  <w:style w:type="table" w:customStyle="1" w:styleId="GridTable3-Accent51">
    <w:name w:val="Grid Table 3 - Accent 51"/>
    <w:basedOn w:val="TableNormal"/>
    <w:uiPriority w:val="48"/>
    <w:tblPr>
      <w:tblBorders>
        <w:top w:val="single" w:sz="4" w:space="0" w:color="9F9F9F" w:themeColor="accent5" w:themeTint="99"/>
        <w:left w:val="single" w:sz="4" w:space="0" w:color="9F9F9F" w:themeColor="accent5" w:themeTint="99"/>
        <w:bottom w:val="single" w:sz="4" w:space="0" w:color="9F9F9F" w:themeColor="accent5" w:themeTint="99"/>
        <w:right w:val="single" w:sz="4" w:space="0" w:color="9F9F9F" w:themeColor="accent5" w:themeTint="99"/>
        <w:insideH w:val="single" w:sz="4" w:space="0" w:color="9F9F9F" w:themeColor="accent5" w:themeTint="99"/>
        <w:insideV w:val="single" w:sz="4" w:space="0" w:color="9F9F9F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FDFDF" w:themeFill="accent5" w:themeFillTint="33"/>
      </w:tcPr>
    </w:tblStylePr>
    <w:tblStylePr w:type="band1Horz">
      <w:tblPr/>
      <w:tcPr>
        <w:shd w:val="clear" w:color="auto" w:fill="DFDFDF" w:themeFill="accent5" w:themeFillTint="33"/>
      </w:tcPr>
    </w:tblStylePr>
    <w:tblStylePr w:type="neCell">
      <w:tblPr/>
      <w:tcPr>
        <w:tcBorders>
          <w:bottom w:val="single" w:sz="4" w:space="0" w:color="9F9F9F" w:themeColor="accent5" w:themeTint="99"/>
        </w:tcBorders>
      </w:tcPr>
    </w:tblStylePr>
    <w:tblStylePr w:type="nwCell">
      <w:tblPr/>
      <w:tcPr>
        <w:tcBorders>
          <w:bottom w:val="single" w:sz="4" w:space="0" w:color="9F9F9F" w:themeColor="accent5" w:themeTint="99"/>
        </w:tcBorders>
      </w:tcPr>
    </w:tblStylePr>
    <w:tblStylePr w:type="seCell">
      <w:tblPr/>
      <w:tcPr>
        <w:tcBorders>
          <w:top w:val="single" w:sz="4" w:space="0" w:color="9F9F9F" w:themeColor="accent5" w:themeTint="99"/>
        </w:tcBorders>
      </w:tcPr>
    </w:tblStylePr>
    <w:tblStylePr w:type="swCell">
      <w:tblPr/>
      <w:tcPr>
        <w:tcBorders>
          <w:top w:val="single" w:sz="4" w:space="0" w:color="9F9F9F" w:themeColor="accent5" w:themeTint="99"/>
        </w:tcBorders>
      </w:tcPr>
    </w:tblStylePr>
  </w:style>
  <w:style w:type="table" w:customStyle="1" w:styleId="GridTable3-Accent61">
    <w:name w:val="Grid Table 3 - Accent 61"/>
    <w:basedOn w:val="TableNormal"/>
    <w:uiPriority w:val="48"/>
    <w:tblPr>
      <w:tblBorders>
        <w:top w:val="single" w:sz="4" w:space="0" w:color="949494" w:themeColor="accent6" w:themeTint="99"/>
        <w:left w:val="single" w:sz="4" w:space="0" w:color="949494" w:themeColor="accent6" w:themeTint="99"/>
        <w:bottom w:val="single" w:sz="4" w:space="0" w:color="949494" w:themeColor="accent6" w:themeTint="99"/>
        <w:right w:val="single" w:sz="4" w:space="0" w:color="949494" w:themeColor="accent6" w:themeTint="99"/>
        <w:insideH w:val="single" w:sz="4" w:space="0" w:color="949494" w:themeColor="accent6" w:themeTint="99"/>
        <w:insideV w:val="single" w:sz="4" w:space="0" w:color="949494" w:themeColor="accent6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BDBDB" w:themeFill="accent6" w:themeFillTint="33"/>
      </w:tcPr>
    </w:tblStylePr>
    <w:tblStylePr w:type="band1Horz">
      <w:tblPr/>
      <w:tcPr>
        <w:shd w:val="clear" w:color="auto" w:fill="DBDBDB" w:themeFill="accent6" w:themeFillTint="33"/>
      </w:tcPr>
    </w:tblStylePr>
    <w:tblStylePr w:type="neCell">
      <w:tblPr/>
      <w:tcPr>
        <w:tcBorders>
          <w:bottom w:val="single" w:sz="4" w:space="0" w:color="949494" w:themeColor="accent6" w:themeTint="99"/>
        </w:tcBorders>
      </w:tcPr>
    </w:tblStylePr>
    <w:tblStylePr w:type="nwCell">
      <w:tblPr/>
      <w:tcPr>
        <w:tcBorders>
          <w:bottom w:val="single" w:sz="4" w:space="0" w:color="949494" w:themeColor="accent6" w:themeTint="99"/>
        </w:tcBorders>
      </w:tcPr>
    </w:tblStylePr>
    <w:tblStylePr w:type="seCell">
      <w:tblPr/>
      <w:tcPr>
        <w:tcBorders>
          <w:top w:val="single" w:sz="4" w:space="0" w:color="949494" w:themeColor="accent6" w:themeTint="99"/>
        </w:tcBorders>
      </w:tcPr>
    </w:tblStylePr>
    <w:tblStylePr w:type="swCell">
      <w:tblPr/>
      <w:tcPr>
        <w:tcBorders>
          <w:top w:val="single" w:sz="4" w:space="0" w:color="949494" w:themeColor="accent6" w:themeTint="99"/>
        </w:tcBorders>
      </w:tcPr>
    </w:tblStylePr>
  </w:style>
  <w:style w:type="table" w:customStyle="1" w:styleId="GridTable41">
    <w:name w:val="Grid Table 41"/>
    <w:basedOn w:val="TableNormal"/>
    <w:uiPriority w:val="49"/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GridTable4-Accent11">
    <w:name w:val="Grid Table 4 - Accent 11"/>
    <w:basedOn w:val="TableNormal"/>
    <w:uiPriority w:val="49"/>
    <w:tblPr>
      <w:tblBorders>
        <w:top w:val="single" w:sz="4" w:space="0" w:color="727272" w:themeColor="accent1" w:themeTint="99"/>
        <w:left w:val="single" w:sz="4" w:space="0" w:color="727272" w:themeColor="accent1" w:themeTint="99"/>
        <w:bottom w:val="single" w:sz="4" w:space="0" w:color="727272" w:themeColor="accent1" w:themeTint="99"/>
        <w:right w:val="single" w:sz="4" w:space="0" w:color="727272" w:themeColor="accent1" w:themeTint="99"/>
        <w:insideH w:val="single" w:sz="4" w:space="0" w:color="727272" w:themeColor="accent1" w:themeTint="99"/>
        <w:insideV w:val="single" w:sz="4" w:space="0" w:color="727272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141414" w:themeColor="accent1"/>
          <w:left w:val="single" w:sz="4" w:space="0" w:color="141414" w:themeColor="accent1"/>
          <w:bottom w:val="single" w:sz="4" w:space="0" w:color="141414" w:themeColor="accent1"/>
          <w:right w:val="single" w:sz="4" w:space="0" w:color="141414" w:themeColor="accent1"/>
          <w:insideH w:val="nil"/>
          <w:insideV w:val="nil"/>
        </w:tcBorders>
        <w:shd w:val="clear" w:color="auto" w:fill="141414" w:themeFill="accent1"/>
      </w:tcPr>
    </w:tblStylePr>
    <w:tblStylePr w:type="lastRow">
      <w:rPr>
        <w:b/>
        <w:bCs/>
      </w:rPr>
      <w:tblPr/>
      <w:tcPr>
        <w:tcBorders>
          <w:top w:val="double" w:sz="4" w:space="0" w:color="141414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0D0D0" w:themeFill="accent1" w:themeFillTint="33"/>
      </w:tcPr>
    </w:tblStylePr>
    <w:tblStylePr w:type="band1Horz">
      <w:tblPr/>
      <w:tcPr>
        <w:shd w:val="clear" w:color="auto" w:fill="D0D0D0" w:themeFill="accent1" w:themeFillTint="33"/>
      </w:tcPr>
    </w:tblStylePr>
  </w:style>
  <w:style w:type="table" w:customStyle="1" w:styleId="GridTable4-Accent21">
    <w:name w:val="Grid Table 4 - Accent 21"/>
    <w:basedOn w:val="TableNormal"/>
    <w:uiPriority w:val="49"/>
    <w:tblPr>
      <w:tblBorders>
        <w:top w:val="single" w:sz="4" w:space="0" w:color="D0D0D0" w:themeColor="accent2" w:themeTint="99"/>
        <w:left w:val="single" w:sz="4" w:space="0" w:color="D0D0D0" w:themeColor="accent2" w:themeTint="99"/>
        <w:bottom w:val="single" w:sz="4" w:space="0" w:color="D0D0D0" w:themeColor="accent2" w:themeTint="99"/>
        <w:right w:val="single" w:sz="4" w:space="0" w:color="D0D0D0" w:themeColor="accent2" w:themeTint="99"/>
        <w:insideH w:val="single" w:sz="4" w:space="0" w:color="D0D0D0" w:themeColor="accent2" w:themeTint="99"/>
        <w:insideV w:val="single" w:sz="4" w:space="0" w:color="D0D0D0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B2B2B2" w:themeColor="accent2"/>
          <w:left w:val="single" w:sz="4" w:space="0" w:color="B2B2B2" w:themeColor="accent2"/>
          <w:bottom w:val="single" w:sz="4" w:space="0" w:color="B2B2B2" w:themeColor="accent2"/>
          <w:right w:val="single" w:sz="4" w:space="0" w:color="B2B2B2" w:themeColor="accent2"/>
          <w:insideH w:val="nil"/>
          <w:insideV w:val="nil"/>
        </w:tcBorders>
        <w:shd w:val="clear" w:color="auto" w:fill="B2B2B2" w:themeFill="accent2"/>
      </w:tcPr>
    </w:tblStylePr>
    <w:tblStylePr w:type="lastRow">
      <w:rPr>
        <w:b/>
        <w:bCs/>
      </w:rPr>
      <w:tblPr/>
      <w:tcPr>
        <w:tcBorders>
          <w:top w:val="double" w:sz="4" w:space="0" w:color="B2B2B2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EFEF" w:themeFill="accent2" w:themeFillTint="33"/>
      </w:tcPr>
    </w:tblStylePr>
    <w:tblStylePr w:type="band1Horz">
      <w:tblPr/>
      <w:tcPr>
        <w:shd w:val="clear" w:color="auto" w:fill="EFEFEF" w:themeFill="accent2" w:themeFillTint="33"/>
      </w:tcPr>
    </w:tblStylePr>
  </w:style>
  <w:style w:type="table" w:customStyle="1" w:styleId="GridTable4-Accent31">
    <w:name w:val="Grid Table 4 - Accent 31"/>
    <w:basedOn w:val="TableNormal"/>
    <w:uiPriority w:val="49"/>
    <w:tblPr>
      <w:tblBorders>
        <w:top w:val="single" w:sz="4" w:space="0" w:color="C0C0C0" w:themeColor="accent3" w:themeTint="99"/>
        <w:left w:val="single" w:sz="4" w:space="0" w:color="C0C0C0" w:themeColor="accent3" w:themeTint="99"/>
        <w:bottom w:val="single" w:sz="4" w:space="0" w:color="C0C0C0" w:themeColor="accent3" w:themeTint="99"/>
        <w:right w:val="single" w:sz="4" w:space="0" w:color="C0C0C0" w:themeColor="accent3" w:themeTint="99"/>
        <w:insideH w:val="single" w:sz="4" w:space="0" w:color="C0C0C0" w:themeColor="accent3" w:themeTint="99"/>
        <w:insideV w:val="single" w:sz="4" w:space="0" w:color="C0C0C0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969696" w:themeColor="accent3"/>
          <w:left w:val="single" w:sz="4" w:space="0" w:color="969696" w:themeColor="accent3"/>
          <w:bottom w:val="single" w:sz="4" w:space="0" w:color="969696" w:themeColor="accent3"/>
          <w:right w:val="single" w:sz="4" w:space="0" w:color="969696" w:themeColor="accent3"/>
          <w:insideH w:val="nil"/>
          <w:insideV w:val="nil"/>
        </w:tcBorders>
        <w:shd w:val="clear" w:color="auto" w:fill="969696" w:themeFill="accent3"/>
      </w:tcPr>
    </w:tblStylePr>
    <w:tblStylePr w:type="lastRow">
      <w:rPr>
        <w:b/>
        <w:bCs/>
      </w:rPr>
      <w:tblPr/>
      <w:tcPr>
        <w:tcBorders>
          <w:top w:val="double" w:sz="4" w:space="0" w:color="969696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EAEA" w:themeFill="accent3" w:themeFillTint="33"/>
      </w:tcPr>
    </w:tblStylePr>
    <w:tblStylePr w:type="band1Horz">
      <w:tblPr/>
      <w:tcPr>
        <w:shd w:val="clear" w:color="auto" w:fill="EAEAEA" w:themeFill="accent3" w:themeFillTint="33"/>
      </w:tcPr>
    </w:tblStylePr>
  </w:style>
  <w:style w:type="table" w:customStyle="1" w:styleId="GridTable4-Accent41">
    <w:name w:val="Grid Table 4 - Accent 41"/>
    <w:basedOn w:val="TableNormal"/>
    <w:uiPriority w:val="49"/>
    <w:tblPr>
      <w:tblBorders>
        <w:top w:val="single" w:sz="4" w:space="0" w:color="B2B2B2" w:themeColor="accent4" w:themeTint="99"/>
        <w:left w:val="single" w:sz="4" w:space="0" w:color="B2B2B2" w:themeColor="accent4" w:themeTint="99"/>
        <w:bottom w:val="single" w:sz="4" w:space="0" w:color="B2B2B2" w:themeColor="accent4" w:themeTint="99"/>
        <w:right w:val="single" w:sz="4" w:space="0" w:color="B2B2B2" w:themeColor="accent4" w:themeTint="99"/>
        <w:insideH w:val="single" w:sz="4" w:space="0" w:color="B2B2B2" w:themeColor="accent4" w:themeTint="99"/>
        <w:insideV w:val="single" w:sz="4" w:space="0" w:color="B2B2B2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08080" w:themeColor="accent4"/>
          <w:left w:val="single" w:sz="4" w:space="0" w:color="808080" w:themeColor="accent4"/>
          <w:bottom w:val="single" w:sz="4" w:space="0" w:color="808080" w:themeColor="accent4"/>
          <w:right w:val="single" w:sz="4" w:space="0" w:color="808080" w:themeColor="accent4"/>
          <w:insideH w:val="nil"/>
          <w:insideV w:val="nil"/>
        </w:tcBorders>
        <w:shd w:val="clear" w:color="auto" w:fill="808080" w:themeFill="accent4"/>
      </w:tcPr>
    </w:tblStylePr>
    <w:tblStylePr w:type="lastRow">
      <w:rPr>
        <w:b/>
        <w:bCs/>
      </w:rPr>
      <w:tblPr/>
      <w:tcPr>
        <w:tcBorders>
          <w:top w:val="double" w:sz="4" w:space="0" w:color="808080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5E5E5" w:themeFill="accent4" w:themeFillTint="33"/>
      </w:tcPr>
    </w:tblStylePr>
    <w:tblStylePr w:type="band1Horz">
      <w:tblPr/>
      <w:tcPr>
        <w:shd w:val="clear" w:color="auto" w:fill="E5E5E5" w:themeFill="accent4" w:themeFillTint="33"/>
      </w:tcPr>
    </w:tblStylePr>
  </w:style>
  <w:style w:type="table" w:customStyle="1" w:styleId="GridTable4-Accent51">
    <w:name w:val="Grid Table 4 - Accent 51"/>
    <w:basedOn w:val="TableNormal"/>
    <w:uiPriority w:val="49"/>
    <w:tblPr>
      <w:tblBorders>
        <w:top w:val="single" w:sz="4" w:space="0" w:color="9F9F9F" w:themeColor="accent5" w:themeTint="99"/>
        <w:left w:val="single" w:sz="4" w:space="0" w:color="9F9F9F" w:themeColor="accent5" w:themeTint="99"/>
        <w:bottom w:val="single" w:sz="4" w:space="0" w:color="9F9F9F" w:themeColor="accent5" w:themeTint="99"/>
        <w:right w:val="single" w:sz="4" w:space="0" w:color="9F9F9F" w:themeColor="accent5" w:themeTint="99"/>
        <w:insideH w:val="single" w:sz="4" w:space="0" w:color="9F9F9F" w:themeColor="accent5" w:themeTint="99"/>
        <w:insideV w:val="single" w:sz="4" w:space="0" w:color="9F9F9F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5F5F5F" w:themeColor="accent5"/>
          <w:left w:val="single" w:sz="4" w:space="0" w:color="5F5F5F" w:themeColor="accent5"/>
          <w:bottom w:val="single" w:sz="4" w:space="0" w:color="5F5F5F" w:themeColor="accent5"/>
          <w:right w:val="single" w:sz="4" w:space="0" w:color="5F5F5F" w:themeColor="accent5"/>
          <w:insideH w:val="nil"/>
          <w:insideV w:val="nil"/>
        </w:tcBorders>
        <w:shd w:val="clear" w:color="auto" w:fill="5F5F5F" w:themeFill="accent5"/>
      </w:tcPr>
    </w:tblStylePr>
    <w:tblStylePr w:type="lastRow">
      <w:rPr>
        <w:b/>
        <w:bCs/>
      </w:rPr>
      <w:tblPr/>
      <w:tcPr>
        <w:tcBorders>
          <w:top w:val="double" w:sz="4" w:space="0" w:color="5F5F5F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FDF" w:themeFill="accent5" w:themeFillTint="33"/>
      </w:tcPr>
    </w:tblStylePr>
    <w:tblStylePr w:type="band1Horz">
      <w:tblPr/>
      <w:tcPr>
        <w:shd w:val="clear" w:color="auto" w:fill="DFDFDF" w:themeFill="accent5" w:themeFillTint="33"/>
      </w:tcPr>
    </w:tblStylePr>
  </w:style>
  <w:style w:type="table" w:customStyle="1" w:styleId="GridTable4-Accent61">
    <w:name w:val="Grid Table 4 - Accent 61"/>
    <w:basedOn w:val="TableNormal"/>
    <w:uiPriority w:val="49"/>
    <w:tblPr>
      <w:tblBorders>
        <w:top w:val="single" w:sz="4" w:space="0" w:color="949494" w:themeColor="accent6" w:themeTint="99"/>
        <w:left w:val="single" w:sz="4" w:space="0" w:color="949494" w:themeColor="accent6" w:themeTint="99"/>
        <w:bottom w:val="single" w:sz="4" w:space="0" w:color="949494" w:themeColor="accent6" w:themeTint="99"/>
        <w:right w:val="single" w:sz="4" w:space="0" w:color="949494" w:themeColor="accent6" w:themeTint="99"/>
        <w:insideH w:val="single" w:sz="4" w:space="0" w:color="949494" w:themeColor="accent6" w:themeTint="99"/>
        <w:insideV w:val="single" w:sz="4" w:space="0" w:color="949494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4D4D4D" w:themeColor="accent6"/>
          <w:left w:val="single" w:sz="4" w:space="0" w:color="4D4D4D" w:themeColor="accent6"/>
          <w:bottom w:val="single" w:sz="4" w:space="0" w:color="4D4D4D" w:themeColor="accent6"/>
          <w:right w:val="single" w:sz="4" w:space="0" w:color="4D4D4D" w:themeColor="accent6"/>
          <w:insideH w:val="nil"/>
          <w:insideV w:val="nil"/>
        </w:tcBorders>
        <w:shd w:val="clear" w:color="auto" w:fill="4D4D4D" w:themeFill="accent6"/>
      </w:tcPr>
    </w:tblStylePr>
    <w:tblStylePr w:type="lastRow">
      <w:rPr>
        <w:b/>
        <w:bCs/>
      </w:rPr>
      <w:tblPr/>
      <w:tcPr>
        <w:tcBorders>
          <w:top w:val="double" w:sz="4" w:space="0" w:color="4D4D4D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DBDB" w:themeFill="accent6" w:themeFillTint="33"/>
      </w:tcPr>
    </w:tblStylePr>
    <w:tblStylePr w:type="band1Horz">
      <w:tblPr/>
      <w:tcPr>
        <w:shd w:val="clear" w:color="auto" w:fill="DBDBDB" w:themeFill="accent6" w:themeFillTint="33"/>
      </w:tcPr>
    </w:tblStylePr>
  </w:style>
  <w:style w:type="table" w:customStyle="1" w:styleId="GridTable5Dark1">
    <w:name w:val="Grid Table 5 Dark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999999" w:themeFill="text1" w:themeFillTint="66"/>
      </w:tcPr>
    </w:tblStylePr>
  </w:style>
  <w:style w:type="table" w:customStyle="1" w:styleId="GridTable5Dark-Accent11">
    <w:name w:val="Grid Table 5 Dark - Accent 1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D0D0D0" w:themeFill="accen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141414" w:themeFill="accen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141414" w:themeFill="accen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141414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141414" w:themeFill="accent1"/>
      </w:tcPr>
    </w:tblStylePr>
    <w:tblStylePr w:type="band1Vert">
      <w:tblPr/>
      <w:tcPr>
        <w:shd w:val="clear" w:color="auto" w:fill="A1A1A1" w:themeFill="accent1" w:themeFillTint="66"/>
      </w:tcPr>
    </w:tblStylePr>
    <w:tblStylePr w:type="band1Horz">
      <w:tblPr/>
      <w:tcPr>
        <w:shd w:val="clear" w:color="auto" w:fill="A1A1A1" w:themeFill="accent1" w:themeFillTint="66"/>
      </w:tcPr>
    </w:tblStylePr>
  </w:style>
  <w:style w:type="table" w:customStyle="1" w:styleId="GridTable5Dark-Accent21">
    <w:name w:val="Grid Table 5 Dark - Accent 2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FEFEF" w:themeFill="accent2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B2B2B2" w:themeFill="accent2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B2B2B2" w:themeFill="accent2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B2B2B2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B2B2B2" w:themeFill="accent2"/>
      </w:tcPr>
    </w:tblStylePr>
    <w:tblStylePr w:type="band1Vert">
      <w:tblPr/>
      <w:tcPr>
        <w:shd w:val="clear" w:color="auto" w:fill="E0E0E0" w:themeFill="accent2" w:themeFillTint="66"/>
      </w:tcPr>
    </w:tblStylePr>
    <w:tblStylePr w:type="band1Horz">
      <w:tblPr/>
      <w:tcPr>
        <w:shd w:val="clear" w:color="auto" w:fill="E0E0E0" w:themeFill="accent2" w:themeFillTint="66"/>
      </w:tcPr>
    </w:tblStylePr>
  </w:style>
  <w:style w:type="table" w:customStyle="1" w:styleId="GridTable5Dark-Accent31">
    <w:name w:val="Grid Table 5 Dark - Accent 3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AEAEA" w:themeFill="accent3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969696" w:themeFill="accent3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969696" w:themeFill="accent3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969696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969696" w:themeFill="accent3"/>
      </w:tcPr>
    </w:tblStylePr>
    <w:tblStylePr w:type="band1Vert">
      <w:tblPr/>
      <w:tcPr>
        <w:shd w:val="clear" w:color="auto" w:fill="D5D5D5" w:themeFill="accent3" w:themeFillTint="66"/>
      </w:tcPr>
    </w:tblStylePr>
    <w:tblStylePr w:type="band1Horz">
      <w:tblPr/>
      <w:tcPr>
        <w:shd w:val="clear" w:color="auto" w:fill="D5D5D5" w:themeFill="accent3" w:themeFillTint="66"/>
      </w:tcPr>
    </w:tblStylePr>
  </w:style>
  <w:style w:type="table" w:customStyle="1" w:styleId="GridTable5Dark-Accent41">
    <w:name w:val="Grid Table 5 Dark - Accent 4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5E5E5" w:themeFill="accent4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08080" w:themeFill="accent4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08080" w:themeFill="accent4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808080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808080" w:themeFill="accent4"/>
      </w:tcPr>
    </w:tblStylePr>
    <w:tblStylePr w:type="band1Vert">
      <w:tblPr/>
      <w:tcPr>
        <w:shd w:val="clear" w:color="auto" w:fill="CCCCCC" w:themeFill="accent4" w:themeFillTint="66"/>
      </w:tcPr>
    </w:tblStylePr>
    <w:tblStylePr w:type="band1Horz">
      <w:tblPr/>
      <w:tcPr>
        <w:shd w:val="clear" w:color="auto" w:fill="CCCCCC" w:themeFill="accent4" w:themeFillTint="66"/>
      </w:tcPr>
    </w:tblStylePr>
  </w:style>
  <w:style w:type="table" w:customStyle="1" w:styleId="GridTable5Dark-Accent51">
    <w:name w:val="Grid Table 5 Dark - Accent 5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DFDFDF" w:themeFill="accent5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5F5F5F" w:themeFill="accent5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5F5F5F" w:themeFill="accent5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5F5F5F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5F5F5F" w:themeFill="accent5"/>
      </w:tcPr>
    </w:tblStylePr>
    <w:tblStylePr w:type="band1Vert">
      <w:tblPr/>
      <w:tcPr>
        <w:shd w:val="clear" w:color="auto" w:fill="BFBFBF" w:themeFill="accent5" w:themeFillTint="66"/>
      </w:tcPr>
    </w:tblStylePr>
    <w:tblStylePr w:type="band1Horz">
      <w:tblPr/>
      <w:tcPr>
        <w:shd w:val="clear" w:color="auto" w:fill="BFBFBF" w:themeFill="accent5" w:themeFillTint="66"/>
      </w:tcPr>
    </w:tblStylePr>
  </w:style>
  <w:style w:type="table" w:customStyle="1" w:styleId="GridTable5Dark-Accent61">
    <w:name w:val="Grid Table 5 Dark - Accent 6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DBDBDB" w:themeFill="accent6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4D4D4D" w:themeFill="accent6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4D4D4D" w:themeFill="accent6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4D4D4D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4D4D4D" w:themeFill="accent6"/>
      </w:tcPr>
    </w:tblStylePr>
    <w:tblStylePr w:type="band1Vert">
      <w:tblPr/>
      <w:tcPr>
        <w:shd w:val="clear" w:color="auto" w:fill="B7B7B7" w:themeFill="accent6" w:themeFillTint="66"/>
      </w:tcPr>
    </w:tblStylePr>
    <w:tblStylePr w:type="band1Horz">
      <w:tblPr/>
      <w:tcPr>
        <w:shd w:val="clear" w:color="auto" w:fill="B7B7B7" w:themeFill="accent6" w:themeFillTint="66"/>
      </w:tcPr>
    </w:tblStylePr>
  </w:style>
  <w:style w:type="table" w:customStyle="1" w:styleId="GridTable6Colorful1">
    <w:name w:val="Grid Table 6 Colorful1"/>
    <w:basedOn w:val="TableNormal"/>
    <w:uiPriority w:val="51"/>
    <w:rPr>
      <w:color w:val="000000" w:themeColor="text1"/>
    </w:rPr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GridTable6Colorful-Accent11">
    <w:name w:val="Grid Table 6 Colorful - Accent 11"/>
    <w:basedOn w:val="TableNormal"/>
    <w:uiPriority w:val="51"/>
    <w:rPr>
      <w:color w:val="0E0E0E" w:themeColor="accent1" w:themeShade="BF"/>
    </w:rPr>
    <w:tblPr>
      <w:tblBorders>
        <w:top w:val="single" w:sz="4" w:space="0" w:color="727272" w:themeColor="accent1" w:themeTint="99"/>
        <w:left w:val="single" w:sz="4" w:space="0" w:color="727272" w:themeColor="accent1" w:themeTint="99"/>
        <w:bottom w:val="single" w:sz="4" w:space="0" w:color="727272" w:themeColor="accent1" w:themeTint="99"/>
        <w:right w:val="single" w:sz="4" w:space="0" w:color="727272" w:themeColor="accent1" w:themeTint="99"/>
        <w:insideH w:val="single" w:sz="4" w:space="0" w:color="727272" w:themeColor="accent1" w:themeTint="99"/>
        <w:insideV w:val="single" w:sz="4" w:space="0" w:color="727272" w:themeColor="accent1" w:themeTint="99"/>
      </w:tblBorders>
    </w:tblPr>
    <w:tblStylePr w:type="firstRow">
      <w:rPr>
        <w:b/>
        <w:bCs/>
      </w:rPr>
      <w:tblPr/>
      <w:tcPr>
        <w:tcBorders>
          <w:bottom w:val="single" w:sz="12" w:space="0" w:color="727272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727272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0D0D0" w:themeFill="accent1" w:themeFillTint="33"/>
      </w:tcPr>
    </w:tblStylePr>
    <w:tblStylePr w:type="band1Horz">
      <w:tblPr/>
      <w:tcPr>
        <w:shd w:val="clear" w:color="auto" w:fill="D0D0D0" w:themeFill="accent1" w:themeFillTint="33"/>
      </w:tcPr>
    </w:tblStylePr>
  </w:style>
  <w:style w:type="table" w:customStyle="1" w:styleId="GridTable6Colorful-Accent21">
    <w:name w:val="Grid Table 6 Colorful - Accent 21"/>
    <w:basedOn w:val="TableNormal"/>
    <w:uiPriority w:val="51"/>
    <w:rPr>
      <w:color w:val="858585" w:themeColor="accent2" w:themeShade="BF"/>
    </w:rPr>
    <w:tblPr>
      <w:tblBorders>
        <w:top w:val="single" w:sz="4" w:space="0" w:color="D0D0D0" w:themeColor="accent2" w:themeTint="99"/>
        <w:left w:val="single" w:sz="4" w:space="0" w:color="D0D0D0" w:themeColor="accent2" w:themeTint="99"/>
        <w:bottom w:val="single" w:sz="4" w:space="0" w:color="D0D0D0" w:themeColor="accent2" w:themeTint="99"/>
        <w:right w:val="single" w:sz="4" w:space="0" w:color="D0D0D0" w:themeColor="accent2" w:themeTint="99"/>
        <w:insideH w:val="single" w:sz="4" w:space="0" w:color="D0D0D0" w:themeColor="accent2" w:themeTint="99"/>
        <w:insideV w:val="single" w:sz="4" w:space="0" w:color="D0D0D0" w:themeColor="accent2" w:themeTint="99"/>
      </w:tblBorders>
    </w:tblPr>
    <w:tblStylePr w:type="firstRow">
      <w:rPr>
        <w:b/>
        <w:bCs/>
      </w:rPr>
      <w:tblPr/>
      <w:tcPr>
        <w:tcBorders>
          <w:bottom w:val="single" w:sz="12" w:space="0" w:color="D0D0D0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D0D0D0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EFEF" w:themeFill="accent2" w:themeFillTint="33"/>
      </w:tcPr>
    </w:tblStylePr>
    <w:tblStylePr w:type="band1Horz">
      <w:tblPr/>
      <w:tcPr>
        <w:shd w:val="clear" w:color="auto" w:fill="EFEFEF" w:themeFill="accent2" w:themeFillTint="33"/>
      </w:tcPr>
    </w:tblStylePr>
  </w:style>
  <w:style w:type="table" w:customStyle="1" w:styleId="GridTable6Colorful-Accent31">
    <w:name w:val="Grid Table 6 Colorful - Accent 31"/>
    <w:basedOn w:val="TableNormal"/>
    <w:uiPriority w:val="51"/>
    <w:rPr>
      <w:color w:val="707070" w:themeColor="accent3" w:themeShade="BF"/>
    </w:rPr>
    <w:tblPr>
      <w:tblBorders>
        <w:top w:val="single" w:sz="4" w:space="0" w:color="C0C0C0" w:themeColor="accent3" w:themeTint="99"/>
        <w:left w:val="single" w:sz="4" w:space="0" w:color="C0C0C0" w:themeColor="accent3" w:themeTint="99"/>
        <w:bottom w:val="single" w:sz="4" w:space="0" w:color="C0C0C0" w:themeColor="accent3" w:themeTint="99"/>
        <w:right w:val="single" w:sz="4" w:space="0" w:color="C0C0C0" w:themeColor="accent3" w:themeTint="99"/>
        <w:insideH w:val="single" w:sz="4" w:space="0" w:color="C0C0C0" w:themeColor="accent3" w:themeTint="99"/>
        <w:insideV w:val="single" w:sz="4" w:space="0" w:color="C0C0C0" w:themeColor="accent3" w:themeTint="99"/>
      </w:tblBorders>
    </w:tblPr>
    <w:tblStylePr w:type="firstRow">
      <w:rPr>
        <w:b/>
        <w:bCs/>
      </w:rPr>
      <w:tblPr/>
      <w:tcPr>
        <w:tcBorders>
          <w:bottom w:val="single" w:sz="12" w:space="0" w:color="C0C0C0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C0C0C0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EAEA" w:themeFill="accent3" w:themeFillTint="33"/>
      </w:tcPr>
    </w:tblStylePr>
    <w:tblStylePr w:type="band1Horz">
      <w:tblPr/>
      <w:tcPr>
        <w:shd w:val="clear" w:color="auto" w:fill="EAEAEA" w:themeFill="accent3" w:themeFillTint="33"/>
      </w:tcPr>
    </w:tblStylePr>
  </w:style>
  <w:style w:type="table" w:customStyle="1" w:styleId="GridTable6Colorful-Accent41">
    <w:name w:val="Grid Table 6 Colorful - Accent 41"/>
    <w:basedOn w:val="TableNormal"/>
    <w:uiPriority w:val="51"/>
    <w:rPr>
      <w:color w:val="5F5F5F" w:themeColor="accent4" w:themeShade="BF"/>
    </w:rPr>
    <w:tblPr>
      <w:tblBorders>
        <w:top w:val="single" w:sz="4" w:space="0" w:color="B2B2B2" w:themeColor="accent4" w:themeTint="99"/>
        <w:left w:val="single" w:sz="4" w:space="0" w:color="B2B2B2" w:themeColor="accent4" w:themeTint="99"/>
        <w:bottom w:val="single" w:sz="4" w:space="0" w:color="B2B2B2" w:themeColor="accent4" w:themeTint="99"/>
        <w:right w:val="single" w:sz="4" w:space="0" w:color="B2B2B2" w:themeColor="accent4" w:themeTint="99"/>
        <w:insideH w:val="single" w:sz="4" w:space="0" w:color="B2B2B2" w:themeColor="accent4" w:themeTint="99"/>
        <w:insideV w:val="single" w:sz="4" w:space="0" w:color="B2B2B2" w:themeColor="accent4" w:themeTint="99"/>
      </w:tblBorders>
    </w:tblPr>
    <w:tblStylePr w:type="firstRow">
      <w:rPr>
        <w:b/>
        <w:bCs/>
      </w:rPr>
      <w:tblPr/>
      <w:tcPr>
        <w:tcBorders>
          <w:bottom w:val="single" w:sz="12" w:space="0" w:color="B2B2B2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B2B2B2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5E5E5" w:themeFill="accent4" w:themeFillTint="33"/>
      </w:tcPr>
    </w:tblStylePr>
    <w:tblStylePr w:type="band1Horz">
      <w:tblPr/>
      <w:tcPr>
        <w:shd w:val="clear" w:color="auto" w:fill="E5E5E5" w:themeFill="accent4" w:themeFillTint="33"/>
      </w:tcPr>
    </w:tblStylePr>
  </w:style>
  <w:style w:type="table" w:customStyle="1" w:styleId="GridTable6Colorful-Accent51">
    <w:name w:val="Grid Table 6 Colorful - Accent 51"/>
    <w:basedOn w:val="TableNormal"/>
    <w:uiPriority w:val="51"/>
    <w:rPr>
      <w:color w:val="474747" w:themeColor="accent5" w:themeShade="BF"/>
    </w:rPr>
    <w:tblPr>
      <w:tblBorders>
        <w:top w:val="single" w:sz="4" w:space="0" w:color="9F9F9F" w:themeColor="accent5" w:themeTint="99"/>
        <w:left w:val="single" w:sz="4" w:space="0" w:color="9F9F9F" w:themeColor="accent5" w:themeTint="99"/>
        <w:bottom w:val="single" w:sz="4" w:space="0" w:color="9F9F9F" w:themeColor="accent5" w:themeTint="99"/>
        <w:right w:val="single" w:sz="4" w:space="0" w:color="9F9F9F" w:themeColor="accent5" w:themeTint="99"/>
        <w:insideH w:val="single" w:sz="4" w:space="0" w:color="9F9F9F" w:themeColor="accent5" w:themeTint="99"/>
        <w:insideV w:val="single" w:sz="4" w:space="0" w:color="9F9F9F" w:themeColor="accent5" w:themeTint="99"/>
      </w:tblBorders>
    </w:tblPr>
    <w:tblStylePr w:type="firstRow">
      <w:rPr>
        <w:b/>
        <w:bCs/>
      </w:rPr>
      <w:tblPr/>
      <w:tcPr>
        <w:tcBorders>
          <w:bottom w:val="single" w:sz="12" w:space="0" w:color="9F9F9F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9F9F9F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FDF" w:themeFill="accent5" w:themeFillTint="33"/>
      </w:tcPr>
    </w:tblStylePr>
    <w:tblStylePr w:type="band1Horz">
      <w:tblPr/>
      <w:tcPr>
        <w:shd w:val="clear" w:color="auto" w:fill="DFDFDF" w:themeFill="accent5" w:themeFillTint="33"/>
      </w:tcPr>
    </w:tblStylePr>
  </w:style>
  <w:style w:type="table" w:customStyle="1" w:styleId="GridTable6Colorful-Accent61">
    <w:name w:val="Grid Table 6 Colorful - Accent 61"/>
    <w:basedOn w:val="TableNormal"/>
    <w:uiPriority w:val="51"/>
    <w:rPr>
      <w:color w:val="393939" w:themeColor="accent6" w:themeShade="BF"/>
    </w:rPr>
    <w:tblPr>
      <w:tblBorders>
        <w:top w:val="single" w:sz="4" w:space="0" w:color="949494" w:themeColor="accent6" w:themeTint="99"/>
        <w:left w:val="single" w:sz="4" w:space="0" w:color="949494" w:themeColor="accent6" w:themeTint="99"/>
        <w:bottom w:val="single" w:sz="4" w:space="0" w:color="949494" w:themeColor="accent6" w:themeTint="99"/>
        <w:right w:val="single" w:sz="4" w:space="0" w:color="949494" w:themeColor="accent6" w:themeTint="99"/>
        <w:insideH w:val="single" w:sz="4" w:space="0" w:color="949494" w:themeColor="accent6" w:themeTint="99"/>
        <w:insideV w:val="single" w:sz="4" w:space="0" w:color="949494" w:themeColor="accent6" w:themeTint="99"/>
      </w:tblBorders>
    </w:tblPr>
    <w:tblStylePr w:type="firstRow">
      <w:rPr>
        <w:b/>
        <w:bCs/>
      </w:rPr>
      <w:tblPr/>
      <w:tcPr>
        <w:tcBorders>
          <w:bottom w:val="single" w:sz="12" w:space="0" w:color="949494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949494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DBDB" w:themeFill="accent6" w:themeFillTint="33"/>
      </w:tcPr>
    </w:tblStylePr>
    <w:tblStylePr w:type="band1Horz">
      <w:tblPr/>
      <w:tcPr>
        <w:shd w:val="clear" w:color="auto" w:fill="DBDBDB" w:themeFill="accent6" w:themeFillTint="33"/>
      </w:tcPr>
    </w:tblStylePr>
  </w:style>
  <w:style w:type="table" w:customStyle="1" w:styleId="GridTable7Colorful1">
    <w:name w:val="Grid Table 7 Colorful1"/>
    <w:basedOn w:val="TableNormal"/>
    <w:uiPriority w:val="52"/>
    <w:rPr>
      <w:color w:val="000000" w:themeColor="text1"/>
    </w:rPr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customStyle="1" w:styleId="GridTable7Colorful-Accent11">
    <w:name w:val="Grid Table 7 Colorful - Accent 11"/>
    <w:basedOn w:val="TableNormal"/>
    <w:uiPriority w:val="52"/>
    <w:rPr>
      <w:color w:val="0E0E0E" w:themeColor="accent1" w:themeShade="BF"/>
    </w:rPr>
    <w:tblPr>
      <w:tblBorders>
        <w:top w:val="single" w:sz="4" w:space="0" w:color="727272" w:themeColor="accent1" w:themeTint="99"/>
        <w:left w:val="single" w:sz="4" w:space="0" w:color="727272" w:themeColor="accent1" w:themeTint="99"/>
        <w:bottom w:val="single" w:sz="4" w:space="0" w:color="727272" w:themeColor="accent1" w:themeTint="99"/>
        <w:right w:val="single" w:sz="4" w:space="0" w:color="727272" w:themeColor="accent1" w:themeTint="99"/>
        <w:insideH w:val="single" w:sz="4" w:space="0" w:color="727272" w:themeColor="accent1" w:themeTint="99"/>
        <w:insideV w:val="single" w:sz="4" w:space="0" w:color="727272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0D0D0" w:themeFill="accent1" w:themeFillTint="33"/>
      </w:tcPr>
    </w:tblStylePr>
    <w:tblStylePr w:type="band1Horz">
      <w:tblPr/>
      <w:tcPr>
        <w:shd w:val="clear" w:color="auto" w:fill="D0D0D0" w:themeFill="accent1" w:themeFillTint="33"/>
      </w:tcPr>
    </w:tblStylePr>
    <w:tblStylePr w:type="neCell">
      <w:tblPr/>
      <w:tcPr>
        <w:tcBorders>
          <w:bottom w:val="single" w:sz="4" w:space="0" w:color="727272" w:themeColor="accent1" w:themeTint="99"/>
        </w:tcBorders>
      </w:tcPr>
    </w:tblStylePr>
    <w:tblStylePr w:type="nwCell">
      <w:tblPr/>
      <w:tcPr>
        <w:tcBorders>
          <w:bottom w:val="single" w:sz="4" w:space="0" w:color="727272" w:themeColor="accent1" w:themeTint="99"/>
        </w:tcBorders>
      </w:tcPr>
    </w:tblStylePr>
    <w:tblStylePr w:type="seCell">
      <w:tblPr/>
      <w:tcPr>
        <w:tcBorders>
          <w:top w:val="single" w:sz="4" w:space="0" w:color="727272" w:themeColor="accent1" w:themeTint="99"/>
        </w:tcBorders>
      </w:tcPr>
    </w:tblStylePr>
    <w:tblStylePr w:type="swCell">
      <w:tblPr/>
      <w:tcPr>
        <w:tcBorders>
          <w:top w:val="single" w:sz="4" w:space="0" w:color="727272" w:themeColor="accent1" w:themeTint="99"/>
        </w:tcBorders>
      </w:tcPr>
    </w:tblStylePr>
  </w:style>
  <w:style w:type="table" w:customStyle="1" w:styleId="GridTable7Colorful-Accent21">
    <w:name w:val="Grid Table 7 Colorful - Accent 21"/>
    <w:basedOn w:val="TableNormal"/>
    <w:uiPriority w:val="52"/>
    <w:rPr>
      <w:color w:val="858585" w:themeColor="accent2" w:themeShade="BF"/>
    </w:rPr>
    <w:tblPr>
      <w:tblBorders>
        <w:top w:val="single" w:sz="4" w:space="0" w:color="D0D0D0" w:themeColor="accent2" w:themeTint="99"/>
        <w:left w:val="single" w:sz="4" w:space="0" w:color="D0D0D0" w:themeColor="accent2" w:themeTint="99"/>
        <w:bottom w:val="single" w:sz="4" w:space="0" w:color="D0D0D0" w:themeColor="accent2" w:themeTint="99"/>
        <w:right w:val="single" w:sz="4" w:space="0" w:color="D0D0D0" w:themeColor="accent2" w:themeTint="99"/>
        <w:insideH w:val="single" w:sz="4" w:space="0" w:color="D0D0D0" w:themeColor="accent2" w:themeTint="99"/>
        <w:insideV w:val="single" w:sz="4" w:space="0" w:color="D0D0D0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FEFEF" w:themeFill="accent2" w:themeFillTint="33"/>
      </w:tcPr>
    </w:tblStylePr>
    <w:tblStylePr w:type="band1Horz">
      <w:tblPr/>
      <w:tcPr>
        <w:shd w:val="clear" w:color="auto" w:fill="EFEFEF" w:themeFill="accent2" w:themeFillTint="33"/>
      </w:tcPr>
    </w:tblStylePr>
    <w:tblStylePr w:type="neCell">
      <w:tblPr/>
      <w:tcPr>
        <w:tcBorders>
          <w:bottom w:val="single" w:sz="4" w:space="0" w:color="D0D0D0" w:themeColor="accent2" w:themeTint="99"/>
        </w:tcBorders>
      </w:tcPr>
    </w:tblStylePr>
    <w:tblStylePr w:type="nwCell">
      <w:tblPr/>
      <w:tcPr>
        <w:tcBorders>
          <w:bottom w:val="single" w:sz="4" w:space="0" w:color="D0D0D0" w:themeColor="accent2" w:themeTint="99"/>
        </w:tcBorders>
      </w:tcPr>
    </w:tblStylePr>
    <w:tblStylePr w:type="seCell">
      <w:tblPr/>
      <w:tcPr>
        <w:tcBorders>
          <w:top w:val="single" w:sz="4" w:space="0" w:color="D0D0D0" w:themeColor="accent2" w:themeTint="99"/>
        </w:tcBorders>
      </w:tcPr>
    </w:tblStylePr>
    <w:tblStylePr w:type="swCell">
      <w:tblPr/>
      <w:tcPr>
        <w:tcBorders>
          <w:top w:val="single" w:sz="4" w:space="0" w:color="D0D0D0" w:themeColor="accent2" w:themeTint="99"/>
        </w:tcBorders>
      </w:tcPr>
    </w:tblStylePr>
  </w:style>
  <w:style w:type="table" w:customStyle="1" w:styleId="GridTable7Colorful-Accent31">
    <w:name w:val="Grid Table 7 Colorful - Accent 31"/>
    <w:basedOn w:val="TableNormal"/>
    <w:uiPriority w:val="52"/>
    <w:rPr>
      <w:color w:val="707070" w:themeColor="accent3" w:themeShade="BF"/>
    </w:rPr>
    <w:tblPr>
      <w:tblBorders>
        <w:top w:val="single" w:sz="4" w:space="0" w:color="C0C0C0" w:themeColor="accent3" w:themeTint="99"/>
        <w:left w:val="single" w:sz="4" w:space="0" w:color="C0C0C0" w:themeColor="accent3" w:themeTint="99"/>
        <w:bottom w:val="single" w:sz="4" w:space="0" w:color="C0C0C0" w:themeColor="accent3" w:themeTint="99"/>
        <w:right w:val="single" w:sz="4" w:space="0" w:color="C0C0C0" w:themeColor="accent3" w:themeTint="99"/>
        <w:insideH w:val="single" w:sz="4" w:space="0" w:color="C0C0C0" w:themeColor="accent3" w:themeTint="99"/>
        <w:insideV w:val="single" w:sz="4" w:space="0" w:color="C0C0C0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AEAEA" w:themeFill="accent3" w:themeFillTint="33"/>
      </w:tcPr>
    </w:tblStylePr>
    <w:tblStylePr w:type="band1Horz">
      <w:tblPr/>
      <w:tcPr>
        <w:shd w:val="clear" w:color="auto" w:fill="EAEAEA" w:themeFill="accent3" w:themeFillTint="33"/>
      </w:tcPr>
    </w:tblStylePr>
    <w:tblStylePr w:type="neCell">
      <w:tblPr/>
      <w:tcPr>
        <w:tcBorders>
          <w:bottom w:val="single" w:sz="4" w:space="0" w:color="C0C0C0" w:themeColor="accent3" w:themeTint="99"/>
        </w:tcBorders>
      </w:tcPr>
    </w:tblStylePr>
    <w:tblStylePr w:type="nwCell">
      <w:tblPr/>
      <w:tcPr>
        <w:tcBorders>
          <w:bottom w:val="single" w:sz="4" w:space="0" w:color="C0C0C0" w:themeColor="accent3" w:themeTint="99"/>
        </w:tcBorders>
      </w:tcPr>
    </w:tblStylePr>
    <w:tblStylePr w:type="seCell">
      <w:tblPr/>
      <w:tcPr>
        <w:tcBorders>
          <w:top w:val="single" w:sz="4" w:space="0" w:color="C0C0C0" w:themeColor="accent3" w:themeTint="99"/>
        </w:tcBorders>
      </w:tcPr>
    </w:tblStylePr>
    <w:tblStylePr w:type="swCell">
      <w:tblPr/>
      <w:tcPr>
        <w:tcBorders>
          <w:top w:val="single" w:sz="4" w:space="0" w:color="C0C0C0" w:themeColor="accent3" w:themeTint="99"/>
        </w:tcBorders>
      </w:tcPr>
    </w:tblStylePr>
  </w:style>
  <w:style w:type="table" w:customStyle="1" w:styleId="GridTable7Colorful-Accent41">
    <w:name w:val="Grid Table 7 Colorful - Accent 41"/>
    <w:basedOn w:val="TableNormal"/>
    <w:uiPriority w:val="52"/>
    <w:rPr>
      <w:color w:val="5F5F5F" w:themeColor="accent4" w:themeShade="BF"/>
    </w:rPr>
    <w:tblPr>
      <w:tblBorders>
        <w:top w:val="single" w:sz="4" w:space="0" w:color="B2B2B2" w:themeColor="accent4" w:themeTint="99"/>
        <w:left w:val="single" w:sz="4" w:space="0" w:color="B2B2B2" w:themeColor="accent4" w:themeTint="99"/>
        <w:bottom w:val="single" w:sz="4" w:space="0" w:color="B2B2B2" w:themeColor="accent4" w:themeTint="99"/>
        <w:right w:val="single" w:sz="4" w:space="0" w:color="B2B2B2" w:themeColor="accent4" w:themeTint="99"/>
        <w:insideH w:val="single" w:sz="4" w:space="0" w:color="B2B2B2" w:themeColor="accent4" w:themeTint="99"/>
        <w:insideV w:val="single" w:sz="4" w:space="0" w:color="B2B2B2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5E5E5" w:themeFill="accent4" w:themeFillTint="33"/>
      </w:tcPr>
    </w:tblStylePr>
    <w:tblStylePr w:type="band1Horz">
      <w:tblPr/>
      <w:tcPr>
        <w:shd w:val="clear" w:color="auto" w:fill="E5E5E5" w:themeFill="accent4" w:themeFillTint="33"/>
      </w:tcPr>
    </w:tblStylePr>
    <w:tblStylePr w:type="neCell">
      <w:tblPr/>
      <w:tcPr>
        <w:tcBorders>
          <w:bottom w:val="single" w:sz="4" w:space="0" w:color="B2B2B2" w:themeColor="accent4" w:themeTint="99"/>
        </w:tcBorders>
      </w:tcPr>
    </w:tblStylePr>
    <w:tblStylePr w:type="nwCell">
      <w:tblPr/>
      <w:tcPr>
        <w:tcBorders>
          <w:bottom w:val="single" w:sz="4" w:space="0" w:color="B2B2B2" w:themeColor="accent4" w:themeTint="99"/>
        </w:tcBorders>
      </w:tcPr>
    </w:tblStylePr>
    <w:tblStylePr w:type="seCell">
      <w:tblPr/>
      <w:tcPr>
        <w:tcBorders>
          <w:top w:val="single" w:sz="4" w:space="0" w:color="B2B2B2" w:themeColor="accent4" w:themeTint="99"/>
        </w:tcBorders>
      </w:tcPr>
    </w:tblStylePr>
    <w:tblStylePr w:type="swCell">
      <w:tblPr/>
      <w:tcPr>
        <w:tcBorders>
          <w:top w:val="single" w:sz="4" w:space="0" w:color="B2B2B2" w:themeColor="accent4" w:themeTint="99"/>
        </w:tcBorders>
      </w:tcPr>
    </w:tblStylePr>
  </w:style>
  <w:style w:type="table" w:customStyle="1" w:styleId="GridTable7Colorful-Accent51">
    <w:name w:val="Grid Table 7 Colorful - Accent 51"/>
    <w:basedOn w:val="TableNormal"/>
    <w:uiPriority w:val="52"/>
    <w:rPr>
      <w:color w:val="474747" w:themeColor="accent5" w:themeShade="BF"/>
    </w:rPr>
    <w:tblPr>
      <w:tblBorders>
        <w:top w:val="single" w:sz="4" w:space="0" w:color="9F9F9F" w:themeColor="accent5" w:themeTint="99"/>
        <w:left w:val="single" w:sz="4" w:space="0" w:color="9F9F9F" w:themeColor="accent5" w:themeTint="99"/>
        <w:bottom w:val="single" w:sz="4" w:space="0" w:color="9F9F9F" w:themeColor="accent5" w:themeTint="99"/>
        <w:right w:val="single" w:sz="4" w:space="0" w:color="9F9F9F" w:themeColor="accent5" w:themeTint="99"/>
        <w:insideH w:val="single" w:sz="4" w:space="0" w:color="9F9F9F" w:themeColor="accent5" w:themeTint="99"/>
        <w:insideV w:val="single" w:sz="4" w:space="0" w:color="9F9F9F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FDFDF" w:themeFill="accent5" w:themeFillTint="33"/>
      </w:tcPr>
    </w:tblStylePr>
    <w:tblStylePr w:type="band1Horz">
      <w:tblPr/>
      <w:tcPr>
        <w:shd w:val="clear" w:color="auto" w:fill="DFDFDF" w:themeFill="accent5" w:themeFillTint="33"/>
      </w:tcPr>
    </w:tblStylePr>
    <w:tblStylePr w:type="neCell">
      <w:tblPr/>
      <w:tcPr>
        <w:tcBorders>
          <w:bottom w:val="single" w:sz="4" w:space="0" w:color="9F9F9F" w:themeColor="accent5" w:themeTint="99"/>
        </w:tcBorders>
      </w:tcPr>
    </w:tblStylePr>
    <w:tblStylePr w:type="nwCell">
      <w:tblPr/>
      <w:tcPr>
        <w:tcBorders>
          <w:bottom w:val="single" w:sz="4" w:space="0" w:color="9F9F9F" w:themeColor="accent5" w:themeTint="99"/>
        </w:tcBorders>
      </w:tcPr>
    </w:tblStylePr>
    <w:tblStylePr w:type="seCell">
      <w:tblPr/>
      <w:tcPr>
        <w:tcBorders>
          <w:top w:val="single" w:sz="4" w:space="0" w:color="9F9F9F" w:themeColor="accent5" w:themeTint="99"/>
        </w:tcBorders>
      </w:tcPr>
    </w:tblStylePr>
    <w:tblStylePr w:type="swCell">
      <w:tblPr/>
      <w:tcPr>
        <w:tcBorders>
          <w:top w:val="single" w:sz="4" w:space="0" w:color="9F9F9F" w:themeColor="accent5" w:themeTint="99"/>
        </w:tcBorders>
      </w:tcPr>
    </w:tblStylePr>
  </w:style>
  <w:style w:type="table" w:customStyle="1" w:styleId="GridTable7Colorful-Accent61">
    <w:name w:val="Grid Table 7 Colorful - Accent 61"/>
    <w:basedOn w:val="TableNormal"/>
    <w:uiPriority w:val="52"/>
    <w:rPr>
      <w:color w:val="393939" w:themeColor="accent6" w:themeShade="BF"/>
    </w:rPr>
    <w:tblPr>
      <w:tblBorders>
        <w:top w:val="single" w:sz="4" w:space="0" w:color="949494" w:themeColor="accent6" w:themeTint="99"/>
        <w:left w:val="single" w:sz="4" w:space="0" w:color="949494" w:themeColor="accent6" w:themeTint="99"/>
        <w:bottom w:val="single" w:sz="4" w:space="0" w:color="949494" w:themeColor="accent6" w:themeTint="99"/>
        <w:right w:val="single" w:sz="4" w:space="0" w:color="949494" w:themeColor="accent6" w:themeTint="99"/>
        <w:insideH w:val="single" w:sz="4" w:space="0" w:color="949494" w:themeColor="accent6" w:themeTint="99"/>
        <w:insideV w:val="single" w:sz="4" w:space="0" w:color="949494" w:themeColor="accent6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BDBDB" w:themeFill="accent6" w:themeFillTint="33"/>
      </w:tcPr>
    </w:tblStylePr>
    <w:tblStylePr w:type="band1Horz">
      <w:tblPr/>
      <w:tcPr>
        <w:shd w:val="clear" w:color="auto" w:fill="DBDBDB" w:themeFill="accent6" w:themeFillTint="33"/>
      </w:tcPr>
    </w:tblStylePr>
    <w:tblStylePr w:type="neCell">
      <w:tblPr/>
      <w:tcPr>
        <w:tcBorders>
          <w:bottom w:val="single" w:sz="4" w:space="0" w:color="949494" w:themeColor="accent6" w:themeTint="99"/>
        </w:tcBorders>
      </w:tcPr>
    </w:tblStylePr>
    <w:tblStylePr w:type="nwCell">
      <w:tblPr/>
      <w:tcPr>
        <w:tcBorders>
          <w:bottom w:val="single" w:sz="4" w:space="0" w:color="949494" w:themeColor="accent6" w:themeTint="99"/>
        </w:tcBorders>
      </w:tcPr>
    </w:tblStylePr>
    <w:tblStylePr w:type="seCell">
      <w:tblPr/>
      <w:tcPr>
        <w:tcBorders>
          <w:top w:val="single" w:sz="4" w:space="0" w:color="949494" w:themeColor="accent6" w:themeTint="99"/>
        </w:tcBorders>
      </w:tcPr>
    </w:tblStylePr>
    <w:tblStylePr w:type="swCell">
      <w:tblPr/>
      <w:tcPr>
        <w:tcBorders>
          <w:top w:val="single" w:sz="4" w:space="0" w:color="949494" w:themeColor="accent6" w:themeTint="99"/>
        </w:tcBorders>
      </w:tcPr>
    </w:tblStylePr>
  </w:style>
  <w:style w:type="character" w:customStyle="1" w:styleId="Hashtag1">
    <w:name w:val="Hashtag1"/>
    <w:basedOn w:val="DefaultParagraphFont"/>
    <w:uiPriority w:val="99"/>
    <w:semiHidden/>
    <w:rPr>
      <w:color w:val="2B579A"/>
      <w:shd w:val="clear" w:color="auto" w:fill="E6E6E6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89100E"/>
    <w:rPr>
      <w:rFonts w:asciiTheme="majorHAnsi" w:eastAsiaTheme="majorEastAsia" w:hAnsiTheme="majorHAnsi" w:cstheme="majorBidi"/>
      <w:color w:val="404040" w:themeColor="text1" w:themeTint="BF"/>
      <w:sz w:val="26"/>
      <w:szCs w:val="26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89100E"/>
    <w:rPr>
      <w:rFonts w:asciiTheme="majorHAnsi" w:eastAsiaTheme="majorEastAsia" w:hAnsiTheme="majorHAnsi" w:cstheme="majorBidi"/>
      <w:sz w:val="24"/>
      <w:szCs w:val="24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89100E"/>
    <w:rPr>
      <w:rFonts w:asciiTheme="majorHAnsi" w:eastAsiaTheme="majorEastAsia" w:hAnsiTheme="majorHAnsi" w:cstheme="majorBidi"/>
      <w:i/>
      <w:iCs/>
      <w:sz w:val="22"/>
      <w:szCs w:val="22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89100E"/>
    <w:rPr>
      <w:rFonts w:asciiTheme="majorHAnsi" w:eastAsiaTheme="majorEastAsia" w:hAnsiTheme="majorHAnsi" w:cstheme="majorBidi"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89100E"/>
    <w:rPr>
      <w:rFonts w:asciiTheme="majorHAnsi" w:eastAsiaTheme="majorEastAsia" w:hAnsiTheme="majorHAnsi" w:cstheme="majorBidi"/>
      <w:i/>
      <w:iCs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89100E"/>
    <w:rPr>
      <w:rFonts w:asciiTheme="majorHAnsi" w:eastAsiaTheme="majorEastAsia" w:hAnsiTheme="majorHAnsi" w:cstheme="majorBidi"/>
      <w:smallCaps/>
      <w:color w:val="595959" w:themeColor="text1" w:themeTint="A6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89100E"/>
    <w:rPr>
      <w:rFonts w:asciiTheme="majorHAnsi" w:eastAsiaTheme="majorEastAsia" w:hAnsiTheme="majorHAnsi" w:cstheme="majorBidi"/>
      <w:i/>
      <w:iCs/>
      <w:smallCaps/>
      <w:color w:val="595959" w:themeColor="text1" w:themeTint="A6"/>
    </w:rPr>
  </w:style>
  <w:style w:type="character" w:customStyle="1" w:styleId="HTMLAddressChar">
    <w:name w:val="HTML Address Char"/>
    <w:basedOn w:val="DefaultParagraphFont"/>
    <w:link w:val="HTMLAddress"/>
    <w:uiPriority w:val="99"/>
    <w:semiHidden/>
    <w:rPr>
      <w:i/>
      <w:iCs/>
      <w:color w:val="000000" w:themeColor="text1"/>
      <w:sz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Pr>
      <w:rFonts w:ascii="Consolas" w:hAnsi="Consolas"/>
      <w:color w:val="000000" w:themeColor="text1"/>
      <w:sz w:val="20"/>
      <w:szCs w:val="20"/>
    </w:rPr>
  </w:style>
  <w:style w:type="character" w:customStyle="1" w:styleId="IntenseEmphasis1">
    <w:name w:val="Intense Emphasis1"/>
    <w:basedOn w:val="DefaultParagraphFont"/>
    <w:uiPriority w:val="21"/>
    <w:semiHidden/>
    <w:rPr>
      <w:i/>
      <w:iCs/>
      <w:color w:val="141414" w:themeColor="accent1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89100E"/>
    <w:pPr>
      <w:spacing w:before="100" w:beforeAutospacing="1" w:after="240"/>
      <w:ind w:left="864" w:right="864"/>
      <w:jc w:val="center"/>
    </w:pPr>
    <w:rPr>
      <w:rFonts w:asciiTheme="majorHAnsi" w:eastAsiaTheme="majorEastAsia" w:hAnsiTheme="majorHAnsi" w:cstheme="majorBidi"/>
      <w:color w:val="141414" w:themeColor="accent1"/>
      <w:sz w:val="28"/>
      <w:szCs w:val="28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89100E"/>
    <w:rPr>
      <w:rFonts w:asciiTheme="majorHAnsi" w:eastAsiaTheme="majorEastAsia" w:hAnsiTheme="majorHAnsi" w:cstheme="majorBidi"/>
      <w:color w:val="141414" w:themeColor="accent1"/>
      <w:sz w:val="28"/>
      <w:szCs w:val="28"/>
    </w:rPr>
  </w:style>
  <w:style w:type="character" w:customStyle="1" w:styleId="IntenseReference1">
    <w:name w:val="Intense Reference1"/>
    <w:basedOn w:val="DefaultParagraphFont"/>
    <w:uiPriority w:val="32"/>
    <w:semiHidden/>
    <w:rPr>
      <w:b/>
      <w:bCs/>
      <w:smallCaps/>
      <w:color w:val="141414" w:themeColor="accent1"/>
      <w:spacing w:val="5"/>
    </w:rPr>
  </w:style>
  <w:style w:type="paragraph" w:styleId="ListParagraph">
    <w:name w:val="List Paragraph"/>
    <w:basedOn w:val="Normal"/>
    <w:qFormat/>
    <w:rsid w:val="002B14B4"/>
    <w:pPr>
      <w:ind w:left="720"/>
      <w:contextualSpacing/>
    </w:pPr>
  </w:style>
  <w:style w:type="table" w:customStyle="1" w:styleId="ListTable1Light1">
    <w:name w:val="List Table 1 Light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1Light-Accent11">
    <w:name w:val="List Table 1 Light - Accent 1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727272" w:themeColor="accen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727272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0D0D0" w:themeFill="accent1" w:themeFillTint="33"/>
      </w:tcPr>
    </w:tblStylePr>
    <w:tblStylePr w:type="band1Horz">
      <w:tblPr/>
      <w:tcPr>
        <w:shd w:val="clear" w:color="auto" w:fill="D0D0D0" w:themeFill="accent1" w:themeFillTint="33"/>
      </w:tcPr>
    </w:tblStylePr>
  </w:style>
  <w:style w:type="table" w:customStyle="1" w:styleId="ListTable1Light-Accent21">
    <w:name w:val="List Table 1 Light - Accent 2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D0D0D0" w:themeColor="accent2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D0D0D0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EFEF" w:themeFill="accent2" w:themeFillTint="33"/>
      </w:tcPr>
    </w:tblStylePr>
    <w:tblStylePr w:type="band1Horz">
      <w:tblPr/>
      <w:tcPr>
        <w:shd w:val="clear" w:color="auto" w:fill="EFEFEF" w:themeFill="accent2" w:themeFillTint="33"/>
      </w:tcPr>
    </w:tblStylePr>
  </w:style>
  <w:style w:type="table" w:customStyle="1" w:styleId="ListTable1Light-Accent31">
    <w:name w:val="List Table 1 Light - Accent 3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C0C0C0" w:themeColor="accent3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C0C0C0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EAEA" w:themeFill="accent3" w:themeFillTint="33"/>
      </w:tcPr>
    </w:tblStylePr>
    <w:tblStylePr w:type="band1Horz">
      <w:tblPr/>
      <w:tcPr>
        <w:shd w:val="clear" w:color="auto" w:fill="EAEAEA" w:themeFill="accent3" w:themeFillTint="33"/>
      </w:tcPr>
    </w:tblStylePr>
  </w:style>
  <w:style w:type="table" w:customStyle="1" w:styleId="ListTable1Light-Accent41">
    <w:name w:val="List Table 1 Light - Accent 4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B2B2B2" w:themeColor="accent4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B2B2B2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5E5E5" w:themeFill="accent4" w:themeFillTint="33"/>
      </w:tcPr>
    </w:tblStylePr>
    <w:tblStylePr w:type="band1Horz">
      <w:tblPr/>
      <w:tcPr>
        <w:shd w:val="clear" w:color="auto" w:fill="E5E5E5" w:themeFill="accent4" w:themeFillTint="33"/>
      </w:tcPr>
    </w:tblStylePr>
  </w:style>
  <w:style w:type="table" w:customStyle="1" w:styleId="ListTable1Light-Accent51">
    <w:name w:val="List Table 1 Light - Accent 5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9F9F9F" w:themeColor="accent5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9F9F9F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FDF" w:themeFill="accent5" w:themeFillTint="33"/>
      </w:tcPr>
    </w:tblStylePr>
    <w:tblStylePr w:type="band1Horz">
      <w:tblPr/>
      <w:tcPr>
        <w:shd w:val="clear" w:color="auto" w:fill="DFDFDF" w:themeFill="accent5" w:themeFillTint="33"/>
      </w:tcPr>
    </w:tblStylePr>
  </w:style>
  <w:style w:type="table" w:customStyle="1" w:styleId="ListTable1Light-Accent61">
    <w:name w:val="List Table 1 Light - Accent 6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949494" w:themeColor="accent6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949494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DBDB" w:themeFill="accent6" w:themeFillTint="33"/>
      </w:tcPr>
    </w:tblStylePr>
    <w:tblStylePr w:type="band1Horz">
      <w:tblPr/>
      <w:tcPr>
        <w:shd w:val="clear" w:color="auto" w:fill="DBDBDB" w:themeFill="accent6" w:themeFillTint="33"/>
      </w:tcPr>
    </w:tblStylePr>
  </w:style>
  <w:style w:type="table" w:customStyle="1" w:styleId="ListTable21">
    <w:name w:val="List Table 21"/>
    <w:basedOn w:val="TableNormal"/>
    <w:uiPriority w:val="47"/>
    <w:tblPr>
      <w:tblBorders>
        <w:top w:val="single" w:sz="4" w:space="0" w:color="666666" w:themeColor="text1" w:themeTint="99"/>
        <w:bottom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2-Accent11">
    <w:name w:val="List Table 2 - Accent 11"/>
    <w:basedOn w:val="TableNormal"/>
    <w:uiPriority w:val="47"/>
    <w:tblPr>
      <w:tblBorders>
        <w:top w:val="single" w:sz="4" w:space="0" w:color="727272" w:themeColor="accent1" w:themeTint="99"/>
        <w:bottom w:val="single" w:sz="4" w:space="0" w:color="727272" w:themeColor="accent1" w:themeTint="99"/>
        <w:insideH w:val="single" w:sz="4" w:space="0" w:color="727272" w:themeColor="accen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0D0D0" w:themeFill="accent1" w:themeFillTint="33"/>
      </w:tcPr>
    </w:tblStylePr>
    <w:tblStylePr w:type="band1Horz">
      <w:tblPr/>
      <w:tcPr>
        <w:shd w:val="clear" w:color="auto" w:fill="D0D0D0" w:themeFill="accent1" w:themeFillTint="33"/>
      </w:tcPr>
    </w:tblStylePr>
  </w:style>
  <w:style w:type="table" w:customStyle="1" w:styleId="ListTable2-Accent21">
    <w:name w:val="List Table 2 - Accent 21"/>
    <w:basedOn w:val="TableNormal"/>
    <w:uiPriority w:val="47"/>
    <w:tblPr>
      <w:tblBorders>
        <w:top w:val="single" w:sz="4" w:space="0" w:color="D0D0D0" w:themeColor="accent2" w:themeTint="99"/>
        <w:bottom w:val="single" w:sz="4" w:space="0" w:color="D0D0D0" w:themeColor="accent2" w:themeTint="99"/>
        <w:insideH w:val="single" w:sz="4" w:space="0" w:color="D0D0D0" w:themeColor="accent2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EFEF" w:themeFill="accent2" w:themeFillTint="33"/>
      </w:tcPr>
    </w:tblStylePr>
    <w:tblStylePr w:type="band1Horz">
      <w:tblPr/>
      <w:tcPr>
        <w:shd w:val="clear" w:color="auto" w:fill="EFEFEF" w:themeFill="accent2" w:themeFillTint="33"/>
      </w:tcPr>
    </w:tblStylePr>
  </w:style>
  <w:style w:type="table" w:customStyle="1" w:styleId="ListTable2-Accent31">
    <w:name w:val="List Table 2 - Accent 31"/>
    <w:basedOn w:val="TableNormal"/>
    <w:uiPriority w:val="47"/>
    <w:tblPr>
      <w:tblBorders>
        <w:top w:val="single" w:sz="4" w:space="0" w:color="C0C0C0" w:themeColor="accent3" w:themeTint="99"/>
        <w:bottom w:val="single" w:sz="4" w:space="0" w:color="C0C0C0" w:themeColor="accent3" w:themeTint="99"/>
        <w:insideH w:val="single" w:sz="4" w:space="0" w:color="C0C0C0" w:themeColor="accent3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EAEA" w:themeFill="accent3" w:themeFillTint="33"/>
      </w:tcPr>
    </w:tblStylePr>
    <w:tblStylePr w:type="band1Horz">
      <w:tblPr/>
      <w:tcPr>
        <w:shd w:val="clear" w:color="auto" w:fill="EAEAEA" w:themeFill="accent3" w:themeFillTint="33"/>
      </w:tcPr>
    </w:tblStylePr>
  </w:style>
  <w:style w:type="table" w:customStyle="1" w:styleId="ListTable2-Accent41">
    <w:name w:val="List Table 2 - Accent 41"/>
    <w:basedOn w:val="TableNormal"/>
    <w:uiPriority w:val="47"/>
    <w:tblPr>
      <w:tblBorders>
        <w:top w:val="single" w:sz="4" w:space="0" w:color="B2B2B2" w:themeColor="accent4" w:themeTint="99"/>
        <w:bottom w:val="single" w:sz="4" w:space="0" w:color="B2B2B2" w:themeColor="accent4" w:themeTint="99"/>
        <w:insideH w:val="single" w:sz="4" w:space="0" w:color="B2B2B2" w:themeColor="accent4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5E5E5" w:themeFill="accent4" w:themeFillTint="33"/>
      </w:tcPr>
    </w:tblStylePr>
    <w:tblStylePr w:type="band1Horz">
      <w:tblPr/>
      <w:tcPr>
        <w:shd w:val="clear" w:color="auto" w:fill="E5E5E5" w:themeFill="accent4" w:themeFillTint="33"/>
      </w:tcPr>
    </w:tblStylePr>
  </w:style>
  <w:style w:type="table" w:customStyle="1" w:styleId="ListTable2-Accent51">
    <w:name w:val="List Table 2 - Accent 51"/>
    <w:basedOn w:val="TableNormal"/>
    <w:uiPriority w:val="47"/>
    <w:tblPr>
      <w:tblBorders>
        <w:top w:val="single" w:sz="4" w:space="0" w:color="9F9F9F" w:themeColor="accent5" w:themeTint="99"/>
        <w:bottom w:val="single" w:sz="4" w:space="0" w:color="9F9F9F" w:themeColor="accent5" w:themeTint="99"/>
        <w:insideH w:val="single" w:sz="4" w:space="0" w:color="9F9F9F" w:themeColor="accent5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FDF" w:themeFill="accent5" w:themeFillTint="33"/>
      </w:tcPr>
    </w:tblStylePr>
    <w:tblStylePr w:type="band1Horz">
      <w:tblPr/>
      <w:tcPr>
        <w:shd w:val="clear" w:color="auto" w:fill="DFDFDF" w:themeFill="accent5" w:themeFillTint="33"/>
      </w:tcPr>
    </w:tblStylePr>
  </w:style>
  <w:style w:type="table" w:customStyle="1" w:styleId="ListTable2-Accent61">
    <w:name w:val="List Table 2 - Accent 61"/>
    <w:basedOn w:val="TableNormal"/>
    <w:uiPriority w:val="47"/>
    <w:tblPr>
      <w:tblBorders>
        <w:top w:val="single" w:sz="4" w:space="0" w:color="949494" w:themeColor="accent6" w:themeTint="99"/>
        <w:bottom w:val="single" w:sz="4" w:space="0" w:color="949494" w:themeColor="accent6" w:themeTint="99"/>
        <w:insideH w:val="single" w:sz="4" w:space="0" w:color="949494" w:themeColor="accent6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DBDB" w:themeFill="accent6" w:themeFillTint="33"/>
      </w:tcPr>
    </w:tblStylePr>
    <w:tblStylePr w:type="band1Horz">
      <w:tblPr/>
      <w:tcPr>
        <w:shd w:val="clear" w:color="auto" w:fill="DBDBDB" w:themeFill="accent6" w:themeFillTint="33"/>
      </w:tcPr>
    </w:tblStylePr>
  </w:style>
  <w:style w:type="table" w:customStyle="1" w:styleId="ListTable31">
    <w:name w:val="List Table 31"/>
    <w:basedOn w:val="TableNormal"/>
    <w:uiPriority w:val="48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tblPr/>
      <w:tcPr>
        <w:tcBorders>
          <w:top w:val="single" w:sz="4" w:space="0" w:color="000000" w:themeColor="text1"/>
          <w:bottom w:val="single" w:sz="4" w:space="0" w:color="000000" w:themeColor="tex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000000" w:themeColor="text1"/>
          <w:left w:val="nil"/>
        </w:tcBorders>
      </w:tcPr>
    </w:tblStylePr>
    <w:tblStylePr w:type="swCell">
      <w:tblPr/>
      <w:tcPr>
        <w:tcBorders>
          <w:top w:val="double" w:sz="4" w:space="0" w:color="000000" w:themeColor="text1"/>
          <w:right w:val="nil"/>
        </w:tcBorders>
      </w:tcPr>
    </w:tblStylePr>
  </w:style>
  <w:style w:type="table" w:customStyle="1" w:styleId="ListTable3-Accent11">
    <w:name w:val="List Table 3 - Accent 11"/>
    <w:basedOn w:val="TableNormal"/>
    <w:uiPriority w:val="48"/>
    <w:tblPr>
      <w:tblBorders>
        <w:top w:val="single" w:sz="4" w:space="0" w:color="141414" w:themeColor="accent1"/>
        <w:left w:val="single" w:sz="4" w:space="0" w:color="141414" w:themeColor="accent1"/>
        <w:bottom w:val="single" w:sz="4" w:space="0" w:color="141414" w:themeColor="accent1"/>
        <w:right w:val="single" w:sz="4" w:space="0" w:color="141414" w:themeColor="accen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141414" w:themeFill="accent1"/>
      </w:tcPr>
    </w:tblStylePr>
    <w:tblStylePr w:type="lastRow">
      <w:rPr>
        <w:b/>
        <w:bCs/>
      </w:rPr>
      <w:tblPr/>
      <w:tcPr>
        <w:tcBorders>
          <w:top w:val="double" w:sz="4" w:space="0" w:color="141414" w:themeColor="accen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141414" w:themeColor="accent1"/>
          <w:right w:val="single" w:sz="4" w:space="0" w:color="141414" w:themeColor="accent1"/>
        </w:tcBorders>
      </w:tcPr>
    </w:tblStylePr>
    <w:tblStylePr w:type="band1Horz">
      <w:tblPr/>
      <w:tcPr>
        <w:tcBorders>
          <w:top w:val="single" w:sz="4" w:space="0" w:color="141414" w:themeColor="accent1"/>
          <w:bottom w:val="single" w:sz="4" w:space="0" w:color="141414" w:themeColor="accen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141414" w:themeColor="accent1"/>
          <w:left w:val="nil"/>
        </w:tcBorders>
      </w:tcPr>
    </w:tblStylePr>
    <w:tblStylePr w:type="swCell">
      <w:tblPr/>
      <w:tcPr>
        <w:tcBorders>
          <w:top w:val="double" w:sz="4" w:space="0" w:color="141414" w:themeColor="accent1"/>
          <w:right w:val="nil"/>
        </w:tcBorders>
      </w:tcPr>
    </w:tblStylePr>
  </w:style>
  <w:style w:type="table" w:customStyle="1" w:styleId="ListTable3-Accent21">
    <w:name w:val="List Table 3 - Accent 21"/>
    <w:basedOn w:val="TableNormal"/>
    <w:uiPriority w:val="48"/>
    <w:tblPr>
      <w:tblBorders>
        <w:top w:val="single" w:sz="4" w:space="0" w:color="B2B2B2" w:themeColor="accent2"/>
        <w:left w:val="single" w:sz="4" w:space="0" w:color="B2B2B2" w:themeColor="accent2"/>
        <w:bottom w:val="single" w:sz="4" w:space="0" w:color="B2B2B2" w:themeColor="accent2"/>
        <w:right w:val="single" w:sz="4" w:space="0" w:color="B2B2B2" w:themeColor="accent2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B2B2B2" w:themeFill="accent2"/>
      </w:tcPr>
    </w:tblStylePr>
    <w:tblStylePr w:type="lastRow">
      <w:rPr>
        <w:b/>
        <w:bCs/>
      </w:rPr>
      <w:tblPr/>
      <w:tcPr>
        <w:tcBorders>
          <w:top w:val="double" w:sz="4" w:space="0" w:color="B2B2B2" w:themeColor="accent2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B2B2B2" w:themeColor="accent2"/>
          <w:right w:val="single" w:sz="4" w:space="0" w:color="B2B2B2" w:themeColor="accent2"/>
        </w:tcBorders>
      </w:tcPr>
    </w:tblStylePr>
    <w:tblStylePr w:type="band1Horz">
      <w:tblPr/>
      <w:tcPr>
        <w:tcBorders>
          <w:top w:val="single" w:sz="4" w:space="0" w:color="B2B2B2" w:themeColor="accent2"/>
          <w:bottom w:val="single" w:sz="4" w:space="0" w:color="B2B2B2" w:themeColor="accent2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B2B2B2" w:themeColor="accent2"/>
          <w:left w:val="nil"/>
        </w:tcBorders>
      </w:tcPr>
    </w:tblStylePr>
    <w:tblStylePr w:type="swCell">
      <w:tblPr/>
      <w:tcPr>
        <w:tcBorders>
          <w:top w:val="double" w:sz="4" w:space="0" w:color="B2B2B2" w:themeColor="accent2"/>
          <w:right w:val="nil"/>
        </w:tcBorders>
      </w:tcPr>
    </w:tblStylePr>
  </w:style>
  <w:style w:type="table" w:customStyle="1" w:styleId="ListTable3-Accent31">
    <w:name w:val="List Table 3 - Accent 31"/>
    <w:basedOn w:val="TableNormal"/>
    <w:uiPriority w:val="48"/>
    <w:tblPr>
      <w:tblBorders>
        <w:top w:val="single" w:sz="4" w:space="0" w:color="969696" w:themeColor="accent3"/>
        <w:left w:val="single" w:sz="4" w:space="0" w:color="969696" w:themeColor="accent3"/>
        <w:bottom w:val="single" w:sz="4" w:space="0" w:color="969696" w:themeColor="accent3"/>
        <w:right w:val="single" w:sz="4" w:space="0" w:color="969696" w:themeColor="accent3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969696" w:themeFill="accent3"/>
      </w:tcPr>
    </w:tblStylePr>
    <w:tblStylePr w:type="lastRow">
      <w:rPr>
        <w:b/>
        <w:bCs/>
      </w:rPr>
      <w:tblPr/>
      <w:tcPr>
        <w:tcBorders>
          <w:top w:val="double" w:sz="4" w:space="0" w:color="969696" w:themeColor="accent3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969696" w:themeColor="accent3"/>
          <w:right w:val="single" w:sz="4" w:space="0" w:color="969696" w:themeColor="accent3"/>
        </w:tcBorders>
      </w:tcPr>
    </w:tblStylePr>
    <w:tblStylePr w:type="band1Horz">
      <w:tblPr/>
      <w:tcPr>
        <w:tcBorders>
          <w:top w:val="single" w:sz="4" w:space="0" w:color="969696" w:themeColor="accent3"/>
          <w:bottom w:val="single" w:sz="4" w:space="0" w:color="969696" w:themeColor="accent3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969696" w:themeColor="accent3"/>
          <w:left w:val="nil"/>
        </w:tcBorders>
      </w:tcPr>
    </w:tblStylePr>
    <w:tblStylePr w:type="swCell">
      <w:tblPr/>
      <w:tcPr>
        <w:tcBorders>
          <w:top w:val="double" w:sz="4" w:space="0" w:color="969696" w:themeColor="accent3"/>
          <w:right w:val="nil"/>
        </w:tcBorders>
      </w:tcPr>
    </w:tblStylePr>
  </w:style>
  <w:style w:type="table" w:customStyle="1" w:styleId="ListTable3-Accent41">
    <w:name w:val="List Table 3 - Accent 41"/>
    <w:basedOn w:val="TableNormal"/>
    <w:uiPriority w:val="48"/>
    <w:tblPr>
      <w:tblBorders>
        <w:top w:val="single" w:sz="4" w:space="0" w:color="808080" w:themeColor="accent4"/>
        <w:left w:val="single" w:sz="4" w:space="0" w:color="808080" w:themeColor="accent4"/>
        <w:bottom w:val="single" w:sz="4" w:space="0" w:color="808080" w:themeColor="accent4"/>
        <w:right w:val="single" w:sz="4" w:space="0" w:color="808080" w:themeColor="accent4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808080" w:themeFill="accent4"/>
      </w:tcPr>
    </w:tblStylePr>
    <w:tblStylePr w:type="lastRow">
      <w:rPr>
        <w:b/>
        <w:bCs/>
      </w:rPr>
      <w:tblPr/>
      <w:tcPr>
        <w:tcBorders>
          <w:top w:val="double" w:sz="4" w:space="0" w:color="808080" w:themeColor="accent4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808080" w:themeColor="accent4"/>
          <w:right w:val="single" w:sz="4" w:space="0" w:color="808080" w:themeColor="accent4"/>
        </w:tcBorders>
      </w:tcPr>
    </w:tblStylePr>
    <w:tblStylePr w:type="band1Horz">
      <w:tblPr/>
      <w:tcPr>
        <w:tcBorders>
          <w:top w:val="single" w:sz="4" w:space="0" w:color="808080" w:themeColor="accent4"/>
          <w:bottom w:val="single" w:sz="4" w:space="0" w:color="808080" w:themeColor="accent4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808080" w:themeColor="accent4"/>
          <w:left w:val="nil"/>
        </w:tcBorders>
      </w:tcPr>
    </w:tblStylePr>
    <w:tblStylePr w:type="swCell">
      <w:tblPr/>
      <w:tcPr>
        <w:tcBorders>
          <w:top w:val="double" w:sz="4" w:space="0" w:color="808080" w:themeColor="accent4"/>
          <w:right w:val="nil"/>
        </w:tcBorders>
      </w:tcPr>
    </w:tblStylePr>
  </w:style>
  <w:style w:type="table" w:customStyle="1" w:styleId="ListTable3-Accent51">
    <w:name w:val="List Table 3 - Accent 51"/>
    <w:basedOn w:val="TableNormal"/>
    <w:uiPriority w:val="48"/>
    <w:tblPr>
      <w:tblBorders>
        <w:top w:val="single" w:sz="4" w:space="0" w:color="5F5F5F" w:themeColor="accent5"/>
        <w:left w:val="single" w:sz="4" w:space="0" w:color="5F5F5F" w:themeColor="accent5"/>
        <w:bottom w:val="single" w:sz="4" w:space="0" w:color="5F5F5F" w:themeColor="accent5"/>
        <w:right w:val="single" w:sz="4" w:space="0" w:color="5F5F5F" w:themeColor="accent5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5F5F5F" w:themeFill="accent5"/>
      </w:tcPr>
    </w:tblStylePr>
    <w:tblStylePr w:type="lastRow">
      <w:rPr>
        <w:b/>
        <w:bCs/>
      </w:rPr>
      <w:tblPr/>
      <w:tcPr>
        <w:tcBorders>
          <w:top w:val="double" w:sz="4" w:space="0" w:color="5F5F5F" w:themeColor="accent5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5F5F5F" w:themeColor="accent5"/>
          <w:right w:val="single" w:sz="4" w:space="0" w:color="5F5F5F" w:themeColor="accent5"/>
        </w:tcBorders>
      </w:tcPr>
    </w:tblStylePr>
    <w:tblStylePr w:type="band1Horz">
      <w:tblPr/>
      <w:tcPr>
        <w:tcBorders>
          <w:top w:val="single" w:sz="4" w:space="0" w:color="5F5F5F" w:themeColor="accent5"/>
          <w:bottom w:val="single" w:sz="4" w:space="0" w:color="5F5F5F" w:themeColor="accent5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5F5F5F" w:themeColor="accent5"/>
          <w:left w:val="nil"/>
        </w:tcBorders>
      </w:tcPr>
    </w:tblStylePr>
    <w:tblStylePr w:type="swCell">
      <w:tblPr/>
      <w:tcPr>
        <w:tcBorders>
          <w:top w:val="double" w:sz="4" w:space="0" w:color="5F5F5F" w:themeColor="accent5"/>
          <w:right w:val="nil"/>
        </w:tcBorders>
      </w:tcPr>
    </w:tblStylePr>
  </w:style>
  <w:style w:type="table" w:customStyle="1" w:styleId="ListTable3-Accent61">
    <w:name w:val="List Table 3 - Accent 61"/>
    <w:basedOn w:val="TableNormal"/>
    <w:uiPriority w:val="48"/>
    <w:tblPr>
      <w:tblBorders>
        <w:top w:val="single" w:sz="4" w:space="0" w:color="4D4D4D" w:themeColor="accent6"/>
        <w:left w:val="single" w:sz="4" w:space="0" w:color="4D4D4D" w:themeColor="accent6"/>
        <w:bottom w:val="single" w:sz="4" w:space="0" w:color="4D4D4D" w:themeColor="accent6"/>
        <w:right w:val="single" w:sz="4" w:space="0" w:color="4D4D4D" w:themeColor="accent6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4D4D4D" w:themeFill="accent6"/>
      </w:tcPr>
    </w:tblStylePr>
    <w:tblStylePr w:type="lastRow">
      <w:rPr>
        <w:b/>
        <w:bCs/>
      </w:rPr>
      <w:tblPr/>
      <w:tcPr>
        <w:tcBorders>
          <w:top w:val="double" w:sz="4" w:space="0" w:color="4D4D4D" w:themeColor="accent6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4D4D4D" w:themeColor="accent6"/>
          <w:right w:val="single" w:sz="4" w:space="0" w:color="4D4D4D" w:themeColor="accent6"/>
        </w:tcBorders>
      </w:tcPr>
    </w:tblStylePr>
    <w:tblStylePr w:type="band1Horz">
      <w:tblPr/>
      <w:tcPr>
        <w:tcBorders>
          <w:top w:val="single" w:sz="4" w:space="0" w:color="4D4D4D" w:themeColor="accent6"/>
          <w:bottom w:val="single" w:sz="4" w:space="0" w:color="4D4D4D" w:themeColor="accent6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4D4D4D" w:themeColor="accent6"/>
          <w:left w:val="nil"/>
        </w:tcBorders>
      </w:tcPr>
    </w:tblStylePr>
    <w:tblStylePr w:type="swCell">
      <w:tblPr/>
      <w:tcPr>
        <w:tcBorders>
          <w:top w:val="double" w:sz="4" w:space="0" w:color="4D4D4D" w:themeColor="accent6"/>
          <w:right w:val="nil"/>
        </w:tcBorders>
      </w:tcPr>
    </w:tblStylePr>
  </w:style>
  <w:style w:type="table" w:customStyle="1" w:styleId="ListTable41">
    <w:name w:val="List Table 41"/>
    <w:basedOn w:val="TableNormal"/>
    <w:uiPriority w:val="49"/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4-Accent11">
    <w:name w:val="List Table 4 - Accent 11"/>
    <w:basedOn w:val="TableNormal"/>
    <w:uiPriority w:val="49"/>
    <w:tblPr>
      <w:tblBorders>
        <w:top w:val="single" w:sz="4" w:space="0" w:color="727272" w:themeColor="accent1" w:themeTint="99"/>
        <w:left w:val="single" w:sz="4" w:space="0" w:color="727272" w:themeColor="accent1" w:themeTint="99"/>
        <w:bottom w:val="single" w:sz="4" w:space="0" w:color="727272" w:themeColor="accent1" w:themeTint="99"/>
        <w:right w:val="single" w:sz="4" w:space="0" w:color="727272" w:themeColor="accent1" w:themeTint="99"/>
        <w:insideH w:val="single" w:sz="4" w:space="0" w:color="727272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141414" w:themeColor="accent1"/>
          <w:left w:val="single" w:sz="4" w:space="0" w:color="141414" w:themeColor="accent1"/>
          <w:bottom w:val="single" w:sz="4" w:space="0" w:color="141414" w:themeColor="accent1"/>
          <w:right w:val="single" w:sz="4" w:space="0" w:color="141414" w:themeColor="accent1"/>
          <w:insideH w:val="nil"/>
        </w:tcBorders>
        <w:shd w:val="clear" w:color="auto" w:fill="141414" w:themeFill="accent1"/>
      </w:tcPr>
    </w:tblStylePr>
    <w:tblStylePr w:type="lastRow">
      <w:rPr>
        <w:b/>
        <w:bCs/>
      </w:rPr>
      <w:tblPr/>
      <w:tcPr>
        <w:tcBorders>
          <w:top w:val="double" w:sz="4" w:space="0" w:color="727272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0D0D0" w:themeFill="accent1" w:themeFillTint="33"/>
      </w:tcPr>
    </w:tblStylePr>
    <w:tblStylePr w:type="band1Horz">
      <w:tblPr/>
      <w:tcPr>
        <w:shd w:val="clear" w:color="auto" w:fill="D0D0D0" w:themeFill="accent1" w:themeFillTint="33"/>
      </w:tcPr>
    </w:tblStylePr>
  </w:style>
  <w:style w:type="table" w:customStyle="1" w:styleId="ListTable4-Accent21">
    <w:name w:val="List Table 4 - Accent 21"/>
    <w:basedOn w:val="TableNormal"/>
    <w:uiPriority w:val="49"/>
    <w:tblPr>
      <w:tblBorders>
        <w:top w:val="single" w:sz="4" w:space="0" w:color="D0D0D0" w:themeColor="accent2" w:themeTint="99"/>
        <w:left w:val="single" w:sz="4" w:space="0" w:color="D0D0D0" w:themeColor="accent2" w:themeTint="99"/>
        <w:bottom w:val="single" w:sz="4" w:space="0" w:color="D0D0D0" w:themeColor="accent2" w:themeTint="99"/>
        <w:right w:val="single" w:sz="4" w:space="0" w:color="D0D0D0" w:themeColor="accent2" w:themeTint="99"/>
        <w:insideH w:val="single" w:sz="4" w:space="0" w:color="D0D0D0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B2B2B2" w:themeColor="accent2"/>
          <w:left w:val="single" w:sz="4" w:space="0" w:color="B2B2B2" w:themeColor="accent2"/>
          <w:bottom w:val="single" w:sz="4" w:space="0" w:color="B2B2B2" w:themeColor="accent2"/>
          <w:right w:val="single" w:sz="4" w:space="0" w:color="B2B2B2" w:themeColor="accent2"/>
          <w:insideH w:val="nil"/>
        </w:tcBorders>
        <w:shd w:val="clear" w:color="auto" w:fill="B2B2B2" w:themeFill="accent2"/>
      </w:tcPr>
    </w:tblStylePr>
    <w:tblStylePr w:type="lastRow">
      <w:rPr>
        <w:b/>
        <w:bCs/>
      </w:rPr>
      <w:tblPr/>
      <w:tcPr>
        <w:tcBorders>
          <w:top w:val="double" w:sz="4" w:space="0" w:color="D0D0D0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EFEF" w:themeFill="accent2" w:themeFillTint="33"/>
      </w:tcPr>
    </w:tblStylePr>
    <w:tblStylePr w:type="band1Horz">
      <w:tblPr/>
      <w:tcPr>
        <w:shd w:val="clear" w:color="auto" w:fill="EFEFEF" w:themeFill="accent2" w:themeFillTint="33"/>
      </w:tcPr>
    </w:tblStylePr>
  </w:style>
  <w:style w:type="table" w:customStyle="1" w:styleId="ListTable4-Accent31">
    <w:name w:val="List Table 4 - Accent 31"/>
    <w:basedOn w:val="TableNormal"/>
    <w:uiPriority w:val="49"/>
    <w:tblPr>
      <w:tblBorders>
        <w:top w:val="single" w:sz="4" w:space="0" w:color="C0C0C0" w:themeColor="accent3" w:themeTint="99"/>
        <w:left w:val="single" w:sz="4" w:space="0" w:color="C0C0C0" w:themeColor="accent3" w:themeTint="99"/>
        <w:bottom w:val="single" w:sz="4" w:space="0" w:color="C0C0C0" w:themeColor="accent3" w:themeTint="99"/>
        <w:right w:val="single" w:sz="4" w:space="0" w:color="C0C0C0" w:themeColor="accent3" w:themeTint="99"/>
        <w:insideH w:val="single" w:sz="4" w:space="0" w:color="C0C0C0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969696" w:themeColor="accent3"/>
          <w:left w:val="single" w:sz="4" w:space="0" w:color="969696" w:themeColor="accent3"/>
          <w:bottom w:val="single" w:sz="4" w:space="0" w:color="969696" w:themeColor="accent3"/>
          <w:right w:val="single" w:sz="4" w:space="0" w:color="969696" w:themeColor="accent3"/>
          <w:insideH w:val="nil"/>
        </w:tcBorders>
        <w:shd w:val="clear" w:color="auto" w:fill="969696" w:themeFill="accent3"/>
      </w:tcPr>
    </w:tblStylePr>
    <w:tblStylePr w:type="lastRow">
      <w:rPr>
        <w:b/>
        <w:bCs/>
      </w:rPr>
      <w:tblPr/>
      <w:tcPr>
        <w:tcBorders>
          <w:top w:val="double" w:sz="4" w:space="0" w:color="C0C0C0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EAEA" w:themeFill="accent3" w:themeFillTint="33"/>
      </w:tcPr>
    </w:tblStylePr>
    <w:tblStylePr w:type="band1Horz">
      <w:tblPr/>
      <w:tcPr>
        <w:shd w:val="clear" w:color="auto" w:fill="EAEAEA" w:themeFill="accent3" w:themeFillTint="33"/>
      </w:tcPr>
    </w:tblStylePr>
  </w:style>
  <w:style w:type="table" w:customStyle="1" w:styleId="ListTable4-Accent41">
    <w:name w:val="List Table 4 - Accent 41"/>
    <w:basedOn w:val="TableNormal"/>
    <w:uiPriority w:val="49"/>
    <w:tblPr>
      <w:tblBorders>
        <w:top w:val="single" w:sz="4" w:space="0" w:color="B2B2B2" w:themeColor="accent4" w:themeTint="99"/>
        <w:left w:val="single" w:sz="4" w:space="0" w:color="B2B2B2" w:themeColor="accent4" w:themeTint="99"/>
        <w:bottom w:val="single" w:sz="4" w:space="0" w:color="B2B2B2" w:themeColor="accent4" w:themeTint="99"/>
        <w:right w:val="single" w:sz="4" w:space="0" w:color="B2B2B2" w:themeColor="accent4" w:themeTint="99"/>
        <w:insideH w:val="single" w:sz="4" w:space="0" w:color="B2B2B2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08080" w:themeColor="accent4"/>
          <w:left w:val="single" w:sz="4" w:space="0" w:color="808080" w:themeColor="accent4"/>
          <w:bottom w:val="single" w:sz="4" w:space="0" w:color="808080" w:themeColor="accent4"/>
          <w:right w:val="single" w:sz="4" w:space="0" w:color="808080" w:themeColor="accent4"/>
          <w:insideH w:val="nil"/>
        </w:tcBorders>
        <w:shd w:val="clear" w:color="auto" w:fill="808080" w:themeFill="accent4"/>
      </w:tcPr>
    </w:tblStylePr>
    <w:tblStylePr w:type="lastRow">
      <w:rPr>
        <w:b/>
        <w:bCs/>
      </w:rPr>
      <w:tblPr/>
      <w:tcPr>
        <w:tcBorders>
          <w:top w:val="double" w:sz="4" w:space="0" w:color="B2B2B2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5E5E5" w:themeFill="accent4" w:themeFillTint="33"/>
      </w:tcPr>
    </w:tblStylePr>
    <w:tblStylePr w:type="band1Horz">
      <w:tblPr/>
      <w:tcPr>
        <w:shd w:val="clear" w:color="auto" w:fill="E5E5E5" w:themeFill="accent4" w:themeFillTint="33"/>
      </w:tcPr>
    </w:tblStylePr>
  </w:style>
  <w:style w:type="table" w:customStyle="1" w:styleId="ListTable4-Accent51">
    <w:name w:val="List Table 4 - Accent 51"/>
    <w:basedOn w:val="TableNormal"/>
    <w:uiPriority w:val="49"/>
    <w:tblPr>
      <w:tblBorders>
        <w:top w:val="single" w:sz="4" w:space="0" w:color="9F9F9F" w:themeColor="accent5" w:themeTint="99"/>
        <w:left w:val="single" w:sz="4" w:space="0" w:color="9F9F9F" w:themeColor="accent5" w:themeTint="99"/>
        <w:bottom w:val="single" w:sz="4" w:space="0" w:color="9F9F9F" w:themeColor="accent5" w:themeTint="99"/>
        <w:right w:val="single" w:sz="4" w:space="0" w:color="9F9F9F" w:themeColor="accent5" w:themeTint="99"/>
        <w:insideH w:val="single" w:sz="4" w:space="0" w:color="9F9F9F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5F5F5F" w:themeColor="accent5"/>
          <w:left w:val="single" w:sz="4" w:space="0" w:color="5F5F5F" w:themeColor="accent5"/>
          <w:bottom w:val="single" w:sz="4" w:space="0" w:color="5F5F5F" w:themeColor="accent5"/>
          <w:right w:val="single" w:sz="4" w:space="0" w:color="5F5F5F" w:themeColor="accent5"/>
          <w:insideH w:val="nil"/>
        </w:tcBorders>
        <w:shd w:val="clear" w:color="auto" w:fill="5F5F5F" w:themeFill="accent5"/>
      </w:tcPr>
    </w:tblStylePr>
    <w:tblStylePr w:type="lastRow">
      <w:rPr>
        <w:b/>
        <w:bCs/>
      </w:rPr>
      <w:tblPr/>
      <w:tcPr>
        <w:tcBorders>
          <w:top w:val="double" w:sz="4" w:space="0" w:color="9F9F9F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FDF" w:themeFill="accent5" w:themeFillTint="33"/>
      </w:tcPr>
    </w:tblStylePr>
    <w:tblStylePr w:type="band1Horz">
      <w:tblPr/>
      <w:tcPr>
        <w:shd w:val="clear" w:color="auto" w:fill="DFDFDF" w:themeFill="accent5" w:themeFillTint="33"/>
      </w:tcPr>
    </w:tblStylePr>
  </w:style>
  <w:style w:type="table" w:customStyle="1" w:styleId="ListTable4-Accent61">
    <w:name w:val="List Table 4 - Accent 61"/>
    <w:basedOn w:val="TableNormal"/>
    <w:uiPriority w:val="49"/>
    <w:tblPr>
      <w:tblBorders>
        <w:top w:val="single" w:sz="4" w:space="0" w:color="949494" w:themeColor="accent6" w:themeTint="99"/>
        <w:left w:val="single" w:sz="4" w:space="0" w:color="949494" w:themeColor="accent6" w:themeTint="99"/>
        <w:bottom w:val="single" w:sz="4" w:space="0" w:color="949494" w:themeColor="accent6" w:themeTint="99"/>
        <w:right w:val="single" w:sz="4" w:space="0" w:color="949494" w:themeColor="accent6" w:themeTint="99"/>
        <w:insideH w:val="single" w:sz="4" w:space="0" w:color="949494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4D4D4D" w:themeColor="accent6"/>
          <w:left w:val="single" w:sz="4" w:space="0" w:color="4D4D4D" w:themeColor="accent6"/>
          <w:bottom w:val="single" w:sz="4" w:space="0" w:color="4D4D4D" w:themeColor="accent6"/>
          <w:right w:val="single" w:sz="4" w:space="0" w:color="4D4D4D" w:themeColor="accent6"/>
          <w:insideH w:val="nil"/>
        </w:tcBorders>
        <w:shd w:val="clear" w:color="auto" w:fill="4D4D4D" w:themeFill="accent6"/>
      </w:tcPr>
    </w:tblStylePr>
    <w:tblStylePr w:type="lastRow">
      <w:rPr>
        <w:b/>
        <w:bCs/>
      </w:rPr>
      <w:tblPr/>
      <w:tcPr>
        <w:tcBorders>
          <w:top w:val="double" w:sz="4" w:space="0" w:color="949494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DBDB" w:themeFill="accent6" w:themeFillTint="33"/>
      </w:tcPr>
    </w:tblStylePr>
    <w:tblStylePr w:type="band1Horz">
      <w:tblPr/>
      <w:tcPr>
        <w:shd w:val="clear" w:color="auto" w:fill="DBDBDB" w:themeFill="accent6" w:themeFillTint="33"/>
      </w:tcPr>
    </w:tblStylePr>
  </w:style>
  <w:style w:type="table" w:customStyle="1" w:styleId="ListTable5Dark1">
    <w:name w:val="List Table 5 Dark1"/>
    <w:basedOn w:val="TableNormal"/>
    <w:uiPriority w:val="50"/>
    <w:rPr>
      <w:color w:val="FFFFFF" w:themeColor="background1"/>
    </w:rPr>
    <w:tblPr>
      <w:tblBorders>
        <w:top w:val="single" w:sz="24" w:space="0" w:color="000000" w:themeColor="text1"/>
        <w:left w:val="single" w:sz="24" w:space="0" w:color="000000" w:themeColor="text1"/>
        <w:bottom w:val="single" w:sz="24" w:space="0" w:color="000000" w:themeColor="text1"/>
        <w:right w:val="single" w:sz="24" w:space="0" w:color="000000" w:themeColor="text1"/>
      </w:tblBorders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11">
    <w:name w:val="List Table 5 Dark - Accent 11"/>
    <w:basedOn w:val="TableNormal"/>
    <w:uiPriority w:val="50"/>
    <w:rPr>
      <w:color w:val="FFFFFF" w:themeColor="background1"/>
    </w:rPr>
    <w:tblPr>
      <w:tblBorders>
        <w:top w:val="single" w:sz="24" w:space="0" w:color="141414" w:themeColor="accent1"/>
        <w:left w:val="single" w:sz="24" w:space="0" w:color="141414" w:themeColor="accent1"/>
        <w:bottom w:val="single" w:sz="24" w:space="0" w:color="141414" w:themeColor="accent1"/>
        <w:right w:val="single" w:sz="24" w:space="0" w:color="141414" w:themeColor="accent1"/>
      </w:tblBorders>
    </w:tblPr>
    <w:tcPr>
      <w:shd w:val="clear" w:color="auto" w:fill="141414" w:themeFill="accen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21">
    <w:name w:val="List Table 5 Dark - Accent 21"/>
    <w:basedOn w:val="TableNormal"/>
    <w:uiPriority w:val="50"/>
    <w:rPr>
      <w:color w:val="FFFFFF" w:themeColor="background1"/>
    </w:rPr>
    <w:tblPr>
      <w:tblBorders>
        <w:top w:val="single" w:sz="24" w:space="0" w:color="B2B2B2" w:themeColor="accent2"/>
        <w:left w:val="single" w:sz="24" w:space="0" w:color="B2B2B2" w:themeColor="accent2"/>
        <w:bottom w:val="single" w:sz="24" w:space="0" w:color="B2B2B2" w:themeColor="accent2"/>
        <w:right w:val="single" w:sz="24" w:space="0" w:color="B2B2B2" w:themeColor="accent2"/>
      </w:tblBorders>
    </w:tblPr>
    <w:tcPr>
      <w:shd w:val="clear" w:color="auto" w:fill="B2B2B2" w:themeFill="accent2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31">
    <w:name w:val="List Table 5 Dark - Accent 31"/>
    <w:basedOn w:val="TableNormal"/>
    <w:uiPriority w:val="50"/>
    <w:rPr>
      <w:color w:val="FFFFFF" w:themeColor="background1"/>
    </w:rPr>
    <w:tblPr>
      <w:tblBorders>
        <w:top w:val="single" w:sz="24" w:space="0" w:color="969696" w:themeColor="accent3"/>
        <w:left w:val="single" w:sz="24" w:space="0" w:color="969696" w:themeColor="accent3"/>
        <w:bottom w:val="single" w:sz="24" w:space="0" w:color="969696" w:themeColor="accent3"/>
        <w:right w:val="single" w:sz="24" w:space="0" w:color="969696" w:themeColor="accent3"/>
      </w:tblBorders>
    </w:tblPr>
    <w:tcPr>
      <w:shd w:val="clear" w:color="auto" w:fill="969696" w:themeFill="accent3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41">
    <w:name w:val="List Table 5 Dark - Accent 41"/>
    <w:basedOn w:val="TableNormal"/>
    <w:uiPriority w:val="50"/>
    <w:rPr>
      <w:color w:val="FFFFFF" w:themeColor="background1"/>
    </w:rPr>
    <w:tblPr>
      <w:tblBorders>
        <w:top w:val="single" w:sz="24" w:space="0" w:color="808080" w:themeColor="accent4"/>
        <w:left w:val="single" w:sz="24" w:space="0" w:color="808080" w:themeColor="accent4"/>
        <w:bottom w:val="single" w:sz="24" w:space="0" w:color="808080" w:themeColor="accent4"/>
        <w:right w:val="single" w:sz="24" w:space="0" w:color="808080" w:themeColor="accent4"/>
      </w:tblBorders>
    </w:tblPr>
    <w:tcPr>
      <w:shd w:val="clear" w:color="auto" w:fill="808080" w:themeFill="accent4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51">
    <w:name w:val="List Table 5 Dark - Accent 51"/>
    <w:basedOn w:val="TableNormal"/>
    <w:uiPriority w:val="50"/>
    <w:rPr>
      <w:color w:val="FFFFFF" w:themeColor="background1"/>
    </w:rPr>
    <w:tblPr>
      <w:tblBorders>
        <w:top w:val="single" w:sz="24" w:space="0" w:color="5F5F5F" w:themeColor="accent5"/>
        <w:left w:val="single" w:sz="24" w:space="0" w:color="5F5F5F" w:themeColor="accent5"/>
        <w:bottom w:val="single" w:sz="24" w:space="0" w:color="5F5F5F" w:themeColor="accent5"/>
        <w:right w:val="single" w:sz="24" w:space="0" w:color="5F5F5F" w:themeColor="accent5"/>
      </w:tblBorders>
    </w:tblPr>
    <w:tcPr>
      <w:shd w:val="clear" w:color="auto" w:fill="5F5F5F" w:themeFill="accent5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61">
    <w:name w:val="List Table 5 Dark - Accent 61"/>
    <w:basedOn w:val="TableNormal"/>
    <w:uiPriority w:val="50"/>
    <w:rPr>
      <w:color w:val="FFFFFF" w:themeColor="background1"/>
    </w:rPr>
    <w:tblPr>
      <w:tblBorders>
        <w:top w:val="single" w:sz="24" w:space="0" w:color="4D4D4D" w:themeColor="accent6"/>
        <w:left w:val="single" w:sz="24" w:space="0" w:color="4D4D4D" w:themeColor="accent6"/>
        <w:bottom w:val="single" w:sz="24" w:space="0" w:color="4D4D4D" w:themeColor="accent6"/>
        <w:right w:val="single" w:sz="24" w:space="0" w:color="4D4D4D" w:themeColor="accent6"/>
      </w:tblBorders>
    </w:tblPr>
    <w:tcPr>
      <w:shd w:val="clear" w:color="auto" w:fill="4D4D4D" w:themeFill="accent6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6Colorful1">
    <w:name w:val="List Table 6 Colorful1"/>
    <w:basedOn w:val="TableNormal"/>
    <w:uiPriority w:val="51"/>
    <w:rPr>
      <w:color w:val="000000" w:themeColor="text1"/>
    </w:rPr>
    <w:tblPr>
      <w:tblBorders>
        <w:top w:val="single" w:sz="4" w:space="0" w:color="000000" w:themeColor="text1"/>
        <w:bottom w:val="single" w:sz="4" w:space="0" w:color="000000" w:themeColor="text1"/>
      </w:tblBorders>
    </w:tblPr>
    <w:tblStylePr w:type="firstRow">
      <w:rPr>
        <w:b/>
        <w:bCs/>
      </w:rPr>
      <w:tblPr/>
      <w:tcPr>
        <w:tcBorders>
          <w:bottom w:val="single" w:sz="4" w:space="0" w:color="000000" w:themeColor="text1"/>
        </w:tcBorders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6Colorful-Accent11">
    <w:name w:val="List Table 6 Colorful - Accent 11"/>
    <w:basedOn w:val="TableNormal"/>
    <w:uiPriority w:val="51"/>
    <w:rPr>
      <w:color w:val="0E0E0E" w:themeColor="accent1" w:themeShade="BF"/>
    </w:rPr>
    <w:tblPr>
      <w:tblBorders>
        <w:top w:val="single" w:sz="4" w:space="0" w:color="141414" w:themeColor="accent1"/>
        <w:bottom w:val="single" w:sz="4" w:space="0" w:color="141414" w:themeColor="accent1"/>
      </w:tblBorders>
    </w:tblPr>
    <w:tblStylePr w:type="firstRow">
      <w:rPr>
        <w:b/>
        <w:bCs/>
      </w:rPr>
      <w:tblPr/>
      <w:tcPr>
        <w:tcBorders>
          <w:bottom w:val="single" w:sz="4" w:space="0" w:color="141414" w:themeColor="accent1"/>
        </w:tcBorders>
      </w:tcPr>
    </w:tblStylePr>
    <w:tblStylePr w:type="lastRow">
      <w:rPr>
        <w:b/>
        <w:bCs/>
      </w:rPr>
      <w:tblPr/>
      <w:tcPr>
        <w:tcBorders>
          <w:top w:val="double" w:sz="4" w:space="0" w:color="141414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0D0D0" w:themeFill="accent1" w:themeFillTint="33"/>
      </w:tcPr>
    </w:tblStylePr>
    <w:tblStylePr w:type="band1Horz">
      <w:tblPr/>
      <w:tcPr>
        <w:shd w:val="clear" w:color="auto" w:fill="D0D0D0" w:themeFill="accent1" w:themeFillTint="33"/>
      </w:tcPr>
    </w:tblStylePr>
  </w:style>
  <w:style w:type="table" w:customStyle="1" w:styleId="ListTable6Colorful-Accent21">
    <w:name w:val="List Table 6 Colorful - Accent 21"/>
    <w:basedOn w:val="TableNormal"/>
    <w:uiPriority w:val="51"/>
    <w:rPr>
      <w:color w:val="858585" w:themeColor="accent2" w:themeShade="BF"/>
    </w:rPr>
    <w:tblPr>
      <w:tblBorders>
        <w:top w:val="single" w:sz="4" w:space="0" w:color="B2B2B2" w:themeColor="accent2"/>
        <w:bottom w:val="single" w:sz="4" w:space="0" w:color="B2B2B2" w:themeColor="accent2"/>
      </w:tblBorders>
    </w:tblPr>
    <w:tblStylePr w:type="firstRow">
      <w:rPr>
        <w:b/>
        <w:bCs/>
      </w:rPr>
      <w:tblPr/>
      <w:tcPr>
        <w:tcBorders>
          <w:bottom w:val="single" w:sz="4" w:space="0" w:color="B2B2B2" w:themeColor="accent2"/>
        </w:tcBorders>
      </w:tcPr>
    </w:tblStylePr>
    <w:tblStylePr w:type="lastRow">
      <w:rPr>
        <w:b/>
        <w:bCs/>
      </w:rPr>
      <w:tblPr/>
      <w:tcPr>
        <w:tcBorders>
          <w:top w:val="double" w:sz="4" w:space="0" w:color="B2B2B2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EFEF" w:themeFill="accent2" w:themeFillTint="33"/>
      </w:tcPr>
    </w:tblStylePr>
    <w:tblStylePr w:type="band1Horz">
      <w:tblPr/>
      <w:tcPr>
        <w:shd w:val="clear" w:color="auto" w:fill="EFEFEF" w:themeFill="accent2" w:themeFillTint="33"/>
      </w:tcPr>
    </w:tblStylePr>
  </w:style>
  <w:style w:type="table" w:customStyle="1" w:styleId="ListTable6Colorful-Accent31">
    <w:name w:val="List Table 6 Colorful - Accent 31"/>
    <w:basedOn w:val="TableNormal"/>
    <w:uiPriority w:val="51"/>
    <w:rPr>
      <w:color w:val="707070" w:themeColor="accent3" w:themeShade="BF"/>
    </w:rPr>
    <w:tblPr>
      <w:tblBorders>
        <w:top w:val="single" w:sz="4" w:space="0" w:color="969696" w:themeColor="accent3"/>
        <w:bottom w:val="single" w:sz="4" w:space="0" w:color="969696" w:themeColor="accent3"/>
      </w:tblBorders>
    </w:tblPr>
    <w:tblStylePr w:type="firstRow">
      <w:rPr>
        <w:b/>
        <w:bCs/>
      </w:rPr>
      <w:tblPr/>
      <w:tcPr>
        <w:tcBorders>
          <w:bottom w:val="single" w:sz="4" w:space="0" w:color="969696" w:themeColor="accent3"/>
        </w:tcBorders>
      </w:tcPr>
    </w:tblStylePr>
    <w:tblStylePr w:type="lastRow">
      <w:rPr>
        <w:b/>
        <w:bCs/>
      </w:rPr>
      <w:tblPr/>
      <w:tcPr>
        <w:tcBorders>
          <w:top w:val="double" w:sz="4" w:space="0" w:color="969696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EAEA" w:themeFill="accent3" w:themeFillTint="33"/>
      </w:tcPr>
    </w:tblStylePr>
    <w:tblStylePr w:type="band1Horz">
      <w:tblPr/>
      <w:tcPr>
        <w:shd w:val="clear" w:color="auto" w:fill="EAEAEA" w:themeFill="accent3" w:themeFillTint="33"/>
      </w:tcPr>
    </w:tblStylePr>
  </w:style>
  <w:style w:type="table" w:customStyle="1" w:styleId="ListTable6Colorful-Accent41">
    <w:name w:val="List Table 6 Colorful - Accent 41"/>
    <w:basedOn w:val="TableNormal"/>
    <w:uiPriority w:val="51"/>
    <w:rPr>
      <w:color w:val="5F5F5F" w:themeColor="accent4" w:themeShade="BF"/>
    </w:rPr>
    <w:tblPr>
      <w:tblBorders>
        <w:top w:val="single" w:sz="4" w:space="0" w:color="808080" w:themeColor="accent4"/>
        <w:bottom w:val="single" w:sz="4" w:space="0" w:color="808080" w:themeColor="accent4"/>
      </w:tblBorders>
    </w:tblPr>
    <w:tblStylePr w:type="firstRow">
      <w:rPr>
        <w:b/>
        <w:bCs/>
      </w:rPr>
      <w:tblPr/>
      <w:tcPr>
        <w:tcBorders>
          <w:bottom w:val="single" w:sz="4" w:space="0" w:color="808080" w:themeColor="accent4"/>
        </w:tcBorders>
      </w:tcPr>
    </w:tblStylePr>
    <w:tblStylePr w:type="lastRow">
      <w:rPr>
        <w:b/>
        <w:bCs/>
      </w:rPr>
      <w:tblPr/>
      <w:tcPr>
        <w:tcBorders>
          <w:top w:val="double" w:sz="4" w:space="0" w:color="808080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5E5E5" w:themeFill="accent4" w:themeFillTint="33"/>
      </w:tcPr>
    </w:tblStylePr>
    <w:tblStylePr w:type="band1Horz">
      <w:tblPr/>
      <w:tcPr>
        <w:shd w:val="clear" w:color="auto" w:fill="E5E5E5" w:themeFill="accent4" w:themeFillTint="33"/>
      </w:tcPr>
    </w:tblStylePr>
  </w:style>
  <w:style w:type="table" w:customStyle="1" w:styleId="ListTable6Colorful-Accent51">
    <w:name w:val="List Table 6 Colorful - Accent 51"/>
    <w:basedOn w:val="TableNormal"/>
    <w:uiPriority w:val="51"/>
    <w:rPr>
      <w:color w:val="474747" w:themeColor="accent5" w:themeShade="BF"/>
    </w:rPr>
    <w:tblPr>
      <w:tblBorders>
        <w:top w:val="single" w:sz="4" w:space="0" w:color="5F5F5F" w:themeColor="accent5"/>
        <w:bottom w:val="single" w:sz="4" w:space="0" w:color="5F5F5F" w:themeColor="accent5"/>
      </w:tblBorders>
    </w:tblPr>
    <w:tblStylePr w:type="firstRow">
      <w:rPr>
        <w:b/>
        <w:bCs/>
      </w:rPr>
      <w:tblPr/>
      <w:tcPr>
        <w:tcBorders>
          <w:bottom w:val="single" w:sz="4" w:space="0" w:color="5F5F5F" w:themeColor="accent5"/>
        </w:tcBorders>
      </w:tcPr>
    </w:tblStylePr>
    <w:tblStylePr w:type="lastRow">
      <w:rPr>
        <w:b/>
        <w:bCs/>
      </w:rPr>
      <w:tblPr/>
      <w:tcPr>
        <w:tcBorders>
          <w:top w:val="double" w:sz="4" w:space="0" w:color="5F5F5F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FDF" w:themeFill="accent5" w:themeFillTint="33"/>
      </w:tcPr>
    </w:tblStylePr>
    <w:tblStylePr w:type="band1Horz">
      <w:tblPr/>
      <w:tcPr>
        <w:shd w:val="clear" w:color="auto" w:fill="DFDFDF" w:themeFill="accent5" w:themeFillTint="33"/>
      </w:tcPr>
    </w:tblStylePr>
  </w:style>
  <w:style w:type="table" w:customStyle="1" w:styleId="ListTable6Colorful-Accent61">
    <w:name w:val="List Table 6 Colorful - Accent 61"/>
    <w:basedOn w:val="TableNormal"/>
    <w:uiPriority w:val="51"/>
    <w:rPr>
      <w:color w:val="393939" w:themeColor="accent6" w:themeShade="BF"/>
    </w:rPr>
    <w:tblPr>
      <w:tblBorders>
        <w:top w:val="single" w:sz="4" w:space="0" w:color="4D4D4D" w:themeColor="accent6"/>
        <w:bottom w:val="single" w:sz="4" w:space="0" w:color="4D4D4D" w:themeColor="accent6"/>
      </w:tblBorders>
    </w:tblPr>
    <w:tblStylePr w:type="firstRow">
      <w:rPr>
        <w:b/>
        <w:bCs/>
      </w:rPr>
      <w:tblPr/>
      <w:tcPr>
        <w:tcBorders>
          <w:bottom w:val="single" w:sz="4" w:space="0" w:color="4D4D4D" w:themeColor="accent6"/>
        </w:tcBorders>
      </w:tcPr>
    </w:tblStylePr>
    <w:tblStylePr w:type="lastRow">
      <w:rPr>
        <w:b/>
        <w:bCs/>
      </w:rPr>
      <w:tblPr/>
      <w:tcPr>
        <w:tcBorders>
          <w:top w:val="double" w:sz="4" w:space="0" w:color="4D4D4D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DBDB" w:themeFill="accent6" w:themeFillTint="33"/>
      </w:tcPr>
    </w:tblStylePr>
    <w:tblStylePr w:type="band1Horz">
      <w:tblPr/>
      <w:tcPr>
        <w:shd w:val="clear" w:color="auto" w:fill="DBDBDB" w:themeFill="accent6" w:themeFillTint="33"/>
      </w:tcPr>
    </w:tblStylePr>
  </w:style>
  <w:style w:type="table" w:customStyle="1" w:styleId="ListTable7Colorful1">
    <w:name w:val="List Table 7 Colorful1"/>
    <w:basedOn w:val="TableNormal"/>
    <w:uiPriority w:val="52"/>
    <w:rPr>
      <w:color w:val="000000" w:themeColor="text1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000000" w:themeColor="tex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000000" w:themeColor="tex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000000" w:themeColor="tex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000000" w:themeColor="text1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11">
    <w:name w:val="List Table 7 Colorful - Accent 11"/>
    <w:basedOn w:val="TableNormal"/>
    <w:uiPriority w:val="52"/>
    <w:rPr>
      <w:color w:val="0E0E0E" w:themeColor="accent1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141414" w:themeColor="accen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141414" w:themeColor="accen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141414" w:themeColor="accen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141414" w:themeColor="accent1"/>
        </w:tcBorders>
        <w:shd w:val="clear" w:color="auto" w:fill="FFFFFF" w:themeFill="background1"/>
      </w:tcPr>
    </w:tblStylePr>
    <w:tblStylePr w:type="band1Vert">
      <w:tblPr/>
      <w:tcPr>
        <w:shd w:val="clear" w:color="auto" w:fill="D0D0D0" w:themeFill="accent1" w:themeFillTint="33"/>
      </w:tcPr>
    </w:tblStylePr>
    <w:tblStylePr w:type="band1Horz">
      <w:tblPr/>
      <w:tcPr>
        <w:shd w:val="clear" w:color="auto" w:fill="D0D0D0" w:themeFill="accen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21">
    <w:name w:val="List Table 7 Colorful - Accent 21"/>
    <w:basedOn w:val="TableNormal"/>
    <w:uiPriority w:val="52"/>
    <w:rPr>
      <w:color w:val="858585" w:themeColor="accent2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B2B2B2" w:themeColor="accent2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B2B2B2" w:themeColor="accent2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B2B2B2" w:themeColor="accent2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B2B2B2" w:themeColor="accent2"/>
        </w:tcBorders>
        <w:shd w:val="clear" w:color="auto" w:fill="FFFFFF" w:themeFill="background1"/>
      </w:tcPr>
    </w:tblStylePr>
    <w:tblStylePr w:type="band1Vert">
      <w:tblPr/>
      <w:tcPr>
        <w:shd w:val="clear" w:color="auto" w:fill="EFEFEF" w:themeFill="accent2" w:themeFillTint="33"/>
      </w:tcPr>
    </w:tblStylePr>
    <w:tblStylePr w:type="band1Horz">
      <w:tblPr/>
      <w:tcPr>
        <w:shd w:val="clear" w:color="auto" w:fill="EFEFEF" w:themeFill="accent2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31">
    <w:name w:val="List Table 7 Colorful - Accent 31"/>
    <w:basedOn w:val="TableNormal"/>
    <w:uiPriority w:val="52"/>
    <w:rPr>
      <w:color w:val="707070" w:themeColor="accent3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969696" w:themeColor="accent3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969696" w:themeColor="accent3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969696" w:themeColor="accent3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969696" w:themeColor="accent3"/>
        </w:tcBorders>
        <w:shd w:val="clear" w:color="auto" w:fill="FFFFFF" w:themeFill="background1"/>
      </w:tcPr>
    </w:tblStylePr>
    <w:tblStylePr w:type="band1Vert">
      <w:tblPr/>
      <w:tcPr>
        <w:shd w:val="clear" w:color="auto" w:fill="EAEAEA" w:themeFill="accent3" w:themeFillTint="33"/>
      </w:tcPr>
    </w:tblStylePr>
    <w:tblStylePr w:type="band1Horz">
      <w:tblPr/>
      <w:tcPr>
        <w:shd w:val="clear" w:color="auto" w:fill="EAEAEA" w:themeFill="accent3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41">
    <w:name w:val="List Table 7 Colorful - Accent 41"/>
    <w:basedOn w:val="TableNormal"/>
    <w:uiPriority w:val="52"/>
    <w:rPr>
      <w:color w:val="5F5F5F" w:themeColor="accent4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808080" w:themeColor="accent4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808080" w:themeColor="accent4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808080" w:themeColor="accent4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808080" w:themeColor="accent4"/>
        </w:tcBorders>
        <w:shd w:val="clear" w:color="auto" w:fill="FFFFFF" w:themeFill="background1"/>
      </w:tcPr>
    </w:tblStylePr>
    <w:tblStylePr w:type="band1Vert">
      <w:tblPr/>
      <w:tcPr>
        <w:shd w:val="clear" w:color="auto" w:fill="E5E5E5" w:themeFill="accent4" w:themeFillTint="33"/>
      </w:tcPr>
    </w:tblStylePr>
    <w:tblStylePr w:type="band1Horz">
      <w:tblPr/>
      <w:tcPr>
        <w:shd w:val="clear" w:color="auto" w:fill="E5E5E5" w:themeFill="accent4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51">
    <w:name w:val="List Table 7 Colorful - Accent 51"/>
    <w:basedOn w:val="TableNormal"/>
    <w:uiPriority w:val="52"/>
    <w:rPr>
      <w:color w:val="474747" w:themeColor="accent5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5F5F5F" w:themeColor="accent5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5F5F5F" w:themeColor="accent5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5F5F5F" w:themeColor="accent5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5F5F5F" w:themeColor="accent5"/>
        </w:tcBorders>
        <w:shd w:val="clear" w:color="auto" w:fill="FFFFFF" w:themeFill="background1"/>
      </w:tcPr>
    </w:tblStylePr>
    <w:tblStylePr w:type="band1Vert">
      <w:tblPr/>
      <w:tcPr>
        <w:shd w:val="clear" w:color="auto" w:fill="DFDFDF" w:themeFill="accent5" w:themeFillTint="33"/>
      </w:tcPr>
    </w:tblStylePr>
    <w:tblStylePr w:type="band1Horz">
      <w:tblPr/>
      <w:tcPr>
        <w:shd w:val="clear" w:color="auto" w:fill="DFDFDF" w:themeFill="accent5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61">
    <w:name w:val="List Table 7 Colorful - Accent 61"/>
    <w:basedOn w:val="TableNormal"/>
    <w:uiPriority w:val="52"/>
    <w:rPr>
      <w:color w:val="393939" w:themeColor="accent6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4D4D4D" w:themeColor="accent6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4D4D4D" w:themeColor="accent6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4D4D4D" w:themeColor="accent6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4D4D4D" w:themeColor="accent6"/>
        </w:tcBorders>
        <w:shd w:val="clear" w:color="auto" w:fill="FFFFFF" w:themeFill="background1"/>
      </w:tcPr>
    </w:tblStylePr>
    <w:tblStylePr w:type="band1Vert">
      <w:tblPr/>
      <w:tcPr>
        <w:shd w:val="clear" w:color="auto" w:fill="DBDBDB" w:themeFill="accent6" w:themeFillTint="33"/>
      </w:tcPr>
    </w:tblStylePr>
    <w:tblStylePr w:type="band1Horz">
      <w:tblPr/>
      <w:tcPr>
        <w:shd w:val="clear" w:color="auto" w:fill="DBDBDB" w:themeFill="accent6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character" w:customStyle="1" w:styleId="MacroTextChar">
    <w:name w:val="Macro Text Char"/>
    <w:basedOn w:val="DefaultParagraphFont"/>
    <w:link w:val="MacroText"/>
    <w:uiPriority w:val="99"/>
    <w:semiHidden/>
    <w:rPr>
      <w:rFonts w:ascii="Consolas" w:hAnsi="Consolas"/>
      <w:szCs w:val="20"/>
    </w:rPr>
  </w:style>
  <w:style w:type="character" w:customStyle="1" w:styleId="Mention1">
    <w:name w:val="Mention1"/>
    <w:basedOn w:val="DefaultParagraphFont"/>
    <w:uiPriority w:val="99"/>
    <w:semiHidden/>
    <w:rPr>
      <w:color w:val="2B579A"/>
      <w:shd w:val="clear" w:color="auto" w:fill="E6E6E6"/>
    </w:rPr>
  </w:style>
  <w:style w:type="character" w:customStyle="1" w:styleId="MessageHeaderChar">
    <w:name w:val="Message Header Char"/>
    <w:basedOn w:val="DefaultParagraphFont"/>
    <w:link w:val="MessageHeader"/>
    <w:uiPriority w:val="99"/>
    <w:semiHidden/>
    <w:rPr>
      <w:rFonts w:asciiTheme="majorHAnsi" w:eastAsiaTheme="majorEastAsia" w:hAnsiTheme="majorHAnsi" w:cstheme="majorBidi"/>
      <w:color w:val="000000" w:themeColor="text1"/>
      <w:sz w:val="24"/>
      <w:szCs w:val="24"/>
      <w:shd w:val="pct20" w:color="auto" w:fill="auto"/>
    </w:rPr>
  </w:style>
  <w:style w:type="paragraph" w:styleId="NoSpacing">
    <w:name w:val="No Spacing"/>
    <w:basedOn w:val="Subtitle"/>
    <w:uiPriority w:val="1"/>
    <w:qFormat/>
    <w:rsid w:val="00D60682"/>
    <w:pPr>
      <w:spacing w:after="0" w:line="276" w:lineRule="auto"/>
    </w:pPr>
    <w:rPr>
      <w:rFonts w:ascii="Noto Sans Medium" w:eastAsia="Raleway" w:hAnsi="Noto Sans Medium" w:cs="Noto Sans Medium"/>
      <w:b/>
      <w:color w:val="A6A6A6" w:themeColor="background1" w:themeShade="A6"/>
      <w:spacing w:val="14"/>
      <w:sz w:val="36"/>
      <w:szCs w:val="36"/>
      <w:lang w:val="en"/>
    </w:rPr>
  </w:style>
  <w:style w:type="character" w:customStyle="1" w:styleId="NoteHeadingChar">
    <w:name w:val="Note Heading Char"/>
    <w:basedOn w:val="DefaultParagraphFont"/>
    <w:link w:val="NoteHeading"/>
    <w:uiPriority w:val="99"/>
    <w:semiHidden/>
    <w:rPr>
      <w:color w:val="000000" w:themeColor="text1"/>
      <w:sz w:val="20"/>
    </w:rPr>
  </w:style>
  <w:style w:type="table" w:customStyle="1" w:styleId="PlainTable11">
    <w:name w:val="Plain Table 11"/>
    <w:basedOn w:val="TableNormal"/>
    <w:uiPriority w:val="41"/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customStyle="1" w:styleId="PlainTable21">
    <w:name w:val="Plain Table 21"/>
    <w:basedOn w:val="TableNormal"/>
    <w:uiPriority w:val="42"/>
    <w:tblPr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customStyle="1" w:styleId="PlainTable31">
    <w:name w:val="Plain Table 31"/>
    <w:basedOn w:val="TableNormal"/>
    <w:uiPriority w:val="43"/>
    <w:tblPr/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customStyle="1" w:styleId="PlainTable41">
    <w:name w:val="Plain Table 41"/>
    <w:basedOn w:val="TableNormal"/>
    <w:uiPriority w:val="44"/>
    <w:tblPr/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customStyle="1" w:styleId="PlainTable51">
    <w:name w:val="Plain Table 51"/>
    <w:basedOn w:val="TableNormal"/>
    <w:uiPriority w:val="45"/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character" w:customStyle="1" w:styleId="PlainTextChar">
    <w:name w:val="Plain Text Char"/>
    <w:basedOn w:val="DefaultParagraphFont"/>
    <w:link w:val="PlainText"/>
    <w:uiPriority w:val="99"/>
    <w:semiHidden/>
    <w:rPr>
      <w:rFonts w:ascii="Consolas" w:hAnsi="Consolas"/>
      <w:color w:val="000000" w:themeColor="text1"/>
      <w:sz w:val="20"/>
      <w:szCs w:val="21"/>
    </w:rPr>
  </w:style>
  <w:style w:type="paragraph" w:styleId="Quote">
    <w:name w:val="Quote"/>
    <w:basedOn w:val="Normal"/>
    <w:next w:val="Normal"/>
    <w:link w:val="QuoteChar"/>
    <w:uiPriority w:val="29"/>
    <w:qFormat/>
    <w:rsid w:val="0089100E"/>
    <w:pPr>
      <w:spacing w:before="240" w:after="240" w:line="252" w:lineRule="auto"/>
      <w:ind w:left="864" w:right="864"/>
      <w:jc w:val="center"/>
    </w:pPr>
    <w:rPr>
      <w:i/>
      <w:iCs/>
    </w:rPr>
  </w:style>
  <w:style w:type="character" w:customStyle="1" w:styleId="QuoteChar">
    <w:name w:val="Quote Char"/>
    <w:basedOn w:val="DefaultParagraphFont"/>
    <w:link w:val="Quote"/>
    <w:uiPriority w:val="29"/>
    <w:rsid w:val="0089100E"/>
    <w:rPr>
      <w:i/>
      <w:iCs/>
    </w:rPr>
  </w:style>
  <w:style w:type="character" w:customStyle="1" w:styleId="SalutationChar">
    <w:name w:val="Salutation Char"/>
    <w:basedOn w:val="DefaultParagraphFont"/>
    <w:link w:val="Salutation"/>
    <w:uiPriority w:val="2"/>
    <w:semiHidden/>
  </w:style>
  <w:style w:type="character" w:customStyle="1" w:styleId="SignatureChar">
    <w:name w:val="Signature Char"/>
    <w:basedOn w:val="DefaultParagraphFont"/>
    <w:link w:val="Signature"/>
    <w:uiPriority w:val="2"/>
    <w:semiHidden/>
  </w:style>
  <w:style w:type="character" w:customStyle="1" w:styleId="SmartHyperlink1">
    <w:name w:val="Smart Hyperlink1"/>
    <w:basedOn w:val="DefaultParagraphFont"/>
    <w:uiPriority w:val="99"/>
    <w:semiHidden/>
    <w:rPr>
      <w:u w:val="dotted"/>
    </w:rPr>
  </w:style>
  <w:style w:type="character" w:customStyle="1" w:styleId="SubtitleChar">
    <w:name w:val="Subtitle Char"/>
    <w:basedOn w:val="DefaultParagraphFont"/>
    <w:link w:val="Subtitle"/>
    <w:uiPriority w:val="11"/>
    <w:rsid w:val="0089100E"/>
    <w:rPr>
      <w:rFonts w:asciiTheme="majorHAnsi" w:eastAsiaTheme="majorEastAsia" w:hAnsiTheme="majorHAnsi" w:cstheme="majorBidi"/>
      <w:color w:val="404040" w:themeColor="text1" w:themeTint="BF"/>
      <w:sz w:val="30"/>
      <w:szCs w:val="30"/>
    </w:rPr>
  </w:style>
  <w:style w:type="character" w:customStyle="1" w:styleId="SubtleEmphasis1">
    <w:name w:val="Subtle Emphasis1"/>
    <w:basedOn w:val="DefaultParagraphFont"/>
    <w:uiPriority w:val="19"/>
    <w:semiHidden/>
    <w:rPr>
      <w:i/>
      <w:iCs/>
      <w:color w:val="404040" w:themeColor="text1" w:themeTint="BF"/>
    </w:rPr>
  </w:style>
  <w:style w:type="character" w:customStyle="1" w:styleId="SubtleReference1">
    <w:name w:val="Subtle Reference1"/>
    <w:basedOn w:val="DefaultParagraphFont"/>
    <w:uiPriority w:val="31"/>
    <w:semiHidden/>
    <w:rPr>
      <w:smallCaps/>
      <w:color w:val="595959" w:themeColor="text1" w:themeTint="A6"/>
    </w:rPr>
  </w:style>
  <w:style w:type="table" w:customStyle="1" w:styleId="TableGridLight1">
    <w:name w:val="Table Grid Light1"/>
    <w:basedOn w:val="TableNormal"/>
    <w:uiPriority w:val="40"/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paragraph" w:customStyle="1" w:styleId="TOCHeading1">
    <w:name w:val="TOC Heading1"/>
    <w:basedOn w:val="Heading1"/>
    <w:next w:val="Normal"/>
    <w:uiPriority w:val="39"/>
    <w:semiHidden/>
    <w:pPr>
      <w:outlineLvl w:val="9"/>
    </w:pPr>
    <w:rPr>
      <w:b/>
      <w:sz w:val="32"/>
    </w:rPr>
  </w:style>
  <w:style w:type="character" w:customStyle="1" w:styleId="UnresolvedMention1">
    <w:name w:val="Unresolved Mention1"/>
    <w:basedOn w:val="DefaultParagraphFont"/>
    <w:uiPriority w:val="99"/>
    <w:semiHidden/>
    <w:rPr>
      <w:color w:val="5F5F5F" w:themeColor="accent5"/>
      <w:shd w:val="clear" w:color="auto" w:fill="E6E6E6"/>
    </w:rPr>
  </w:style>
  <w:style w:type="character" w:customStyle="1" w:styleId="UnresolvedMention2">
    <w:name w:val="Unresolved Mention2"/>
    <w:basedOn w:val="DefaultParagraphFont"/>
    <w:uiPriority w:val="99"/>
    <w:semiHidden/>
    <w:unhideWhenUsed/>
    <w:rPr>
      <w:color w:val="605E5C"/>
      <w:shd w:val="clear" w:color="auto" w:fill="E1DFDD"/>
    </w:rPr>
  </w:style>
  <w:style w:type="character" w:customStyle="1" w:styleId="fontstyle01">
    <w:name w:val="fontstyle01"/>
    <w:basedOn w:val="DefaultParagraphFont"/>
    <w:rPr>
      <w:rFonts w:ascii="Raleway-Medium" w:hAnsi="Raleway-Medium" w:hint="default"/>
      <w:color w:val="000000"/>
      <w:sz w:val="20"/>
      <w:szCs w:val="20"/>
    </w:rPr>
  </w:style>
  <w:style w:type="character" w:styleId="UnresolvedMention">
    <w:name w:val="Unresolved Mention"/>
    <w:basedOn w:val="DefaultParagraphFont"/>
    <w:uiPriority w:val="99"/>
    <w:semiHidden/>
    <w:unhideWhenUsed/>
    <w:rsid w:val="00147013"/>
    <w:rPr>
      <w:color w:val="605E5C"/>
      <w:shd w:val="clear" w:color="auto" w:fill="E1DFDD"/>
    </w:rPr>
  </w:style>
  <w:style w:type="character" w:styleId="SubtleEmphasis">
    <w:name w:val="Subtle Emphasis"/>
    <w:basedOn w:val="DefaultParagraphFont"/>
    <w:uiPriority w:val="19"/>
    <w:qFormat/>
    <w:rsid w:val="0089100E"/>
    <w:rPr>
      <w:i/>
      <w:iCs/>
      <w:color w:val="595959" w:themeColor="text1" w:themeTint="A6"/>
    </w:rPr>
  </w:style>
  <w:style w:type="character" w:styleId="IntenseEmphasis">
    <w:name w:val="Intense Emphasis"/>
    <w:basedOn w:val="DefaultParagraphFont"/>
    <w:uiPriority w:val="21"/>
    <w:qFormat/>
    <w:rsid w:val="0089100E"/>
    <w:rPr>
      <w:b/>
      <w:bCs/>
      <w:i/>
      <w:iCs/>
    </w:rPr>
  </w:style>
  <w:style w:type="character" w:styleId="SubtleReference">
    <w:name w:val="Subtle Reference"/>
    <w:basedOn w:val="DefaultParagraphFont"/>
    <w:uiPriority w:val="31"/>
    <w:qFormat/>
    <w:rsid w:val="0089100E"/>
    <w:rPr>
      <w:smallCaps/>
      <w:color w:val="404040" w:themeColor="text1" w:themeTint="BF"/>
    </w:rPr>
  </w:style>
  <w:style w:type="character" w:styleId="IntenseReference">
    <w:name w:val="Intense Reference"/>
    <w:basedOn w:val="DefaultParagraphFont"/>
    <w:uiPriority w:val="32"/>
    <w:qFormat/>
    <w:rsid w:val="0089100E"/>
    <w:rPr>
      <w:b/>
      <w:bCs/>
      <w:smallCaps/>
      <w:u w:val="single"/>
    </w:rPr>
  </w:style>
  <w:style w:type="character" w:styleId="BookTitle">
    <w:name w:val="Book Title"/>
    <w:basedOn w:val="DefaultParagraphFont"/>
    <w:uiPriority w:val="33"/>
    <w:qFormat/>
    <w:rsid w:val="0089100E"/>
    <w:rPr>
      <w:b/>
      <w:bCs/>
      <w:smallCaps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89100E"/>
    <w:pPr>
      <w:outlineLvl w:val="9"/>
    </w:pPr>
  </w:style>
  <w:style w:type="paragraph" w:customStyle="1" w:styleId="Standard">
    <w:name w:val="Standard"/>
    <w:rsid w:val="00A116AB"/>
    <w:pPr>
      <w:suppressAutoHyphens/>
      <w:autoSpaceDN w:val="0"/>
      <w:spacing w:after="0" w:line="240" w:lineRule="auto"/>
      <w:textAlignment w:val="baseline"/>
    </w:pPr>
    <w:rPr>
      <w:rFonts w:ascii="Gill Sans MT" w:eastAsia="Gill Sans MT" w:hAnsi="Gill Sans MT" w:cs="F"/>
      <w:color w:val="000000"/>
      <w:sz w:val="20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2678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877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210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335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612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0493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3481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8724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5003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5146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6255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1493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3867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196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7471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0915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4890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7633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3085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3423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3060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5692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5188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413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4609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5985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3963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8749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hyperlink" Target="mailto:danieltupa1112@gmail.com" TargetMode="External"/><Relationship Id="rId18" Type="http://schemas.openxmlformats.org/officeDocument/2006/relationships/hyperlink" Target="https://www.linkedin.com/in/daniel-alexander-tupa" TargetMode="External"/><Relationship Id="rId3" Type="http://schemas.openxmlformats.org/officeDocument/2006/relationships/customXml" Target="../customXml/item3.xml"/><Relationship Id="rId21" Type="http://schemas.openxmlformats.org/officeDocument/2006/relationships/glossaryDocument" Target="glossary/document.xml"/><Relationship Id="rId7" Type="http://schemas.openxmlformats.org/officeDocument/2006/relationships/styles" Target="styles.xml"/><Relationship Id="rId12" Type="http://schemas.openxmlformats.org/officeDocument/2006/relationships/hyperlink" Target="tel:+1%20(325)%20249%207727" TargetMode="External"/><Relationship Id="rId17" Type="http://schemas.openxmlformats.org/officeDocument/2006/relationships/hyperlink" Target="mailto:danieltupa1112@gmail.com" TargetMode="External"/><Relationship Id="rId2" Type="http://schemas.openxmlformats.org/officeDocument/2006/relationships/customXml" Target="../customXml/item2.xml"/><Relationship Id="rId16" Type="http://schemas.openxmlformats.org/officeDocument/2006/relationships/hyperlink" Target="tel:+1%20(325)%20249%207727" TargetMode="External"/><Relationship Id="rId20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numbering" Target="numbering.xml"/><Relationship Id="rId11" Type="http://schemas.openxmlformats.org/officeDocument/2006/relationships/endnotes" Target="endnotes.xml"/><Relationship Id="rId5" Type="http://schemas.openxmlformats.org/officeDocument/2006/relationships/customXml" Target="../customXml/item5.xml"/><Relationship Id="rId15" Type="http://schemas.openxmlformats.org/officeDocument/2006/relationships/hyperlink" Target="https://www.linkedin.com/in/daniel-tupa-449540392/" TargetMode="External"/><Relationship Id="rId10" Type="http://schemas.openxmlformats.org/officeDocument/2006/relationships/footnotes" Target="footnotes.xml"/><Relationship Id="rId19" Type="http://schemas.openxmlformats.org/officeDocument/2006/relationships/hyperlink" Target="https://www.linkedin.com/in/daniel-tupa-449540392/" TargetMode="Externa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hyperlink" Target="https://www.linkedin.com/in/daniel-alexander-tupa" TargetMode="External"/><Relationship Id="rId22" Type="http://schemas.openxmlformats.org/officeDocument/2006/relationships/theme" Target="theme/theme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Winner\AppData\Roaming\Microsoft\Templates\ATS%20bold%20classic%20resume.dotx" TargetMode="Externa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docParts>
    <w:docPart>
      <w:docPartPr>
        <w:name w:val="F053C97ACF0841B8B72ADC9B40DC461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8D4BA75B-EE8A-46E6-8AAE-5BFA2956131E}"/>
      </w:docPartPr>
      <w:docPartBody>
        <w:p w:rsidR="004A091D" w:rsidRDefault="008B5BA2" w:rsidP="008B5BA2">
          <w:pPr>
            <w:pStyle w:val="F053C97ACF0841B8B72ADC9B40DC4616"/>
          </w:pPr>
          <w:r>
            <w:t>Education</w:t>
          </w:r>
        </w:p>
      </w:docPartBody>
    </w:docPart>
    <w:docPart>
      <w:docPartPr>
        <w:name w:val="8768512D5C7D4D77BAF29AC891BE7CA3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1CAE1EFD-6ADE-49FD-8BAD-5E6C8CAF7545}"/>
      </w:docPartPr>
      <w:docPartBody>
        <w:p w:rsidR="004A091D" w:rsidRDefault="008B5BA2" w:rsidP="008B5BA2">
          <w:pPr>
            <w:pStyle w:val="8768512D5C7D4D77BAF29AC891BE7CA3"/>
          </w:pPr>
          <w:r>
            <w:t>Skills &amp; abilities</w:t>
          </w:r>
        </w:p>
      </w:docPartBody>
    </w:docPart>
  </w:docParts>
</w:glossaryDocument>
</file>

<file path=word/glossary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:rsidR="00292D27" w:rsidRDefault="00292D27">
      <w:pPr>
        <w:spacing w:line="240" w:lineRule="auto"/>
      </w:pPr>
      <w:r>
        <w:separator/>
      </w:r>
    </w:p>
  </w:endnote>
  <w:endnote w:type="continuationSeparator" w:id="0">
    <w:p w:rsidR="00292D27" w:rsidRDefault="00292D27">
      <w:pPr>
        <w:spacing w:line="240" w:lineRule="auto"/>
      </w:pPr>
      <w:r>
        <w:continuationSeparator/>
      </w:r>
    </w:p>
  </w:endnote>
</w:endnotes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Noto Sans Light">
    <w:altName w:val="Calibri"/>
    <w:charset w:val="00"/>
    <w:family w:val="swiss"/>
    <w:pitch w:val="variable"/>
    <w:sig w:usb0="E00002FF" w:usb1="4000201F" w:usb2="08000029" w:usb3="00000000" w:csb0="0000019F" w:csb1="00000000"/>
  </w:font>
  <w:font w:name="MS PGothic">
    <w:panose1 w:val="020B0600070205080204"/>
    <w:charset w:val="80"/>
    <w:family w:val="swiss"/>
    <w:pitch w:val="variable"/>
    <w:sig w:usb0="E00002FF" w:usb1="6AC7FDFB" w:usb2="08000012" w:usb3="00000000" w:csb0="000200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Noto Sans ExtraBold">
    <w:altName w:val="Calibri"/>
    <w:charset w:val="00"/>
    <w:family w:val="swiss"/>
    <w:pitch w:val="variable"/>
    <w:sig w:usb0="E00002FF" w:usb1="4000201F" w:usb2="08000029" w:usb3="00000000" w:csb0="0000019F" w:csb1="00000000"/>
  </w:font>
  <w:font w:name="Noto Sans SemiBold">
    <w:altName w:val="Calibri"/>
    <w:charset w:val="00"/>
    <w:family w:val="swiss"/>
    <w:pitch w:val="variable"/>
    <w:sig w:usb0="E00002FF" w:usb1="4000201F" w:usb2="08000029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Noto Sans Medium">
    <w:altName w:val="Calibri"/>
    <w:charset w:val="00"/>
    <w:family w:val="swiss"/>
    <w:pitch w:val="variable"/>
    <w:sig w:usb0="E00002FF" w:usb1="4000201F" w:usb2="08000029" w:usb3="00000000" w:csb0="0000019F" w:csb1="00000000"/>
  </w:font>
  <w:font w:name="Raleway">
    <w:charset w:val="00"/>
    <w:family w:val="auto"/>
    <w:pitch w:val="variable"/>
    <w:sig w:usb0="A00002FF" w:usb1="5000205B" w:usb2="00000000" w:usb3="00000000" w:csb0="00000197" w:csb1="00000000"/>
  </w:font>
  <w:font w:name="Raleway-Medium">
    <w:altName w:val="Segoe Print"/>
    <w:charset w:val="00"/>
    <w:family w:val="roman"/>
    <w:pitch w:val="default"/>
  </w:font>
  <w:font w:name="Gill Sans MT">
    <w:panose1 w:val="020B0502020104020203"/>
    <w:charset w:val="00"/>
    <w:family w:val="swiss"/>
    <w:pitch w:val="variable"/>
    <w:sig w:usb0="00000007" w:usb1="00000000" w:usb2="00000000" w:usb3="00000000" w:csb0="00000003" w:csb1="00000000"/>
  </w:font>
  <w:font w:name="F">
    <w:altName w:val="Calibri"/>
    <w:charset w:val="00"/>
    <w:family w:val="auto"/>
    <w:pitch w:val="variable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DengXian Light"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glossary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:rsidR="00292D27" w:rsidRDefault="00292D27">
      <w:pPr>
        <w:spacing w:after="0"/>
      </w:pPr>
      <w:r>
        <w:separator/>
      </w:r>
    </w:p>
  </w:footnote>
  <w:footnote w:type="continuationSeparator" w:id="0">
    <w:p w:rsidR="00292D27" w:rsidRDefault="00292D27">
      <w:pPr>
        <w:spacing w:after="0"/>
      </w:pPr>
      <w:r>
        <w:continuationSeparator/>
      </w:r>
    </w:p>
  </w:footnote>
</w:footnote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E5CE3"/>
    <w:rsid w:val="0000654D"/>
    <w:rsid w:val="00010D31"/>
    <w:rsid w:val="000472F5"/>
    <w:rsid w:val="00084B55"/>
    <w:rsid w:val="0008711D"/>
    <w:rsid w:val="000A269E"/>
    <w:rsid w:val="000A7307"/>
    <w:rsid w:val="00113E3B"/>
    <w:rsid w:val="00161801"/>
    <w:rsid w:val="00177F26"/>
    <w:rsid w:val="001D44C6"/>
    <w:rsid w:val="001E63EF"/>
    <w:rsid w:val="00224763"/>
    <w:rsid w:val="00241170"/>
    <w:rsid w:val="002500B4"/>
    <w:rsid w:val="00251B7B"/>
    <w:rsid w:val="00292D27"/>
    <w:rsid w:val="002C42E0"/>
    <w:rsid w:val="002D66E1"/>
    <w:rsid w:val="002F39C3"/>
    <w:rsid w:val="00301EEF"/>
    <w:rsid w:val="00377051"/>
    <w:rsid w:val="00385B54"/>
    <w:rsid w:val="003932DE"/>
    <w:rsid w:val="003A19BC"/>
    <w:rsid w:val="003B2BEE"/>
    <w:rsid w:val="003D7C2C"/>
    <w:rsid w:val="00427D53"/>
    <w:rsid w:val="00472835"/>
    <w:rsid w:val="00486BA4"/>
    <w:rsid w:val="004A091D"/>
    <w:rsid w:val="004A70A0"/>
    <w:rsid w:val="004F7528"/>
    <w:rsid w:val="00507F80"/>
    <w:rsid w:val="005106E1"/>
    <w:rsid w:val="00513E0E"/>
    <w:rsid w:val="005514D8"/>
    <w:rsid w:val="00557BE2"/>
    <w:rsid w:val="005A3D0C"/>
    <w:rsid w:val="005E4B9B"/>
    <w:rsid w:val="00610964"/>
    <w:rsid w:val="00621B2E"/>
    <w:rsid w:val="00637E13"/>
    <w:rsid w:val="006625AE"/>
    <w:rsid w:val="006628E9"/>
    <w:rsid w:val="006D52DF"/>
    <w:rsid w:val="006D63DE"/>
    <w:rsid w:val="006F2928"/>
    <w:rsid w:val="0075553D"/>
    <w:rsid w:val="007737D6"/>
    <w:rsid w:val="007757DA"/>
    <w:rsid w:val="007A3E38"/>
    <w:rsid w:val="007F3589"/>
    <w:rsid w:val="00812064"/>
    <w:rsid w:val="00814FB6"/>
    <w:rsid w:val="008169FF"/>
    <w:rsid w:val="00855E6E"/>
    <w:rsid w:val="00873DB1"/>
    <w:rsid w:val="00884B2D"/>
    <w:rsid w:val="008B02B4"/>
    <w:rsid w:val="008B5BA2"/>
    <w:rsid w:val="008C4861"/>
    <w:rsid w:val="008C67D5"/>
    <w:rsid w:val="008D2DED"/>
    <w:rsid w:val="009267C0"/>
    <w:rsid w:val="0093637B"/>
    <w:rsid w:val="0094229F"/>
    <w:rsid w:val="00977260"/>
    <w:rsid w:val="0099239A"/>
    <w:rsid w:val="009D05AC"/>
    <w:rsid w:val="009D59AD"/>
    <w:rsid w:val="009E5CE3"/>
    <w:rsid w:val="00A25ADF"/>
    <w:rsid w:val="00A42321"/>
    <w:rsid w:val="00A46D43"/>
    <w:rsid w:val="00A740C0"/>
    <w:rsid w:val="00AE01EA"/>
    <w:rsid w:val="00AF05C0"/>
    <w:rsid w:val="00AF56DC"/>
    <w:rsid w:val="00B76126"/>
    <w:rsid w:val="00BA3E6B"/>
    <w:rsid w:val="00BD4759"/>
    <w:rsid w:val="00C0774F"/>
    <w:rsid w:val="00C41750"/>
    <w:rsid w:val="00C654F1"/>
    <w:rsid w:val="00C75E7F"/>
    <w:rsid w:val="00C83B08"/>
    <w:rsid w:val="00C86CAB"/>
    <w:rsid w:val="00C927A6"/>
    <w:rsid w:val="00CA6DD8"/>
    <w:rsid w:val="00D1454F"/>
    <w:rsid w:val="00D224D0"/>
    <w:rsid w:val="00D25F35"/>
    <w:rsid w:val="00D27C0C"/>
    <w:rsid w:val="00DE2893"/>
    <w:rsid w:val="00E259A9"/>
    <w:rsid w:val="00E5254B"/>
    <w:rsid w:val="00E64D2B"/>
    <w:rsid w:val="00E74DE3"/>
    <w:rsid w:val="00ED69DC"/>
    <w:rsid w:val="00EE53DE"/>
    <w:rsid w:val="00F83DE6"/>
    <w:rsid w:val="00FD5E56"/>
    <w:rsid w:val="00FF0F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semiHidden="1" w:unhideWhenUsed="1"/>
    <w:lsdException w:name="heading 2" w:semiHidden="1" w:unhideWhenUsed="1"/>
    <w:lsdException w:name="heading 3" w:semiHidden="1" w:unhideWhenUsed="1"/>
    <w:lsdException w:name="heading 4" w:semiHidden="1" w:unhideWhenUsed="1"/>
    <w:lsdException w:name="heading 5" w:semiHidden="1" w:unhideWhenUsed="1"/>
    <w:lsdException w:name="heading 6" w:semiHidden="1" w:unhideWhenUsed="1"/>
    <w:lsdException w:name="heading 7" w:semiHidden="1" w:unhideWhenUsed="1"/>
    <w:lsdException w:name="heading 8" w:semiHidden="1" w:unhideWhenUsed="1"/>
    <w:lsdException w:name="heading 9" w:semiHidden="1" w:unhideWhenUsed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semiHidden="1" w:unhideWhenUsed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semiHidden="1" w:unhideWhenUsed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semiHidden="1" w:unhideWhenUsed="1"/>
    <w:lsdException w:name="Emphasis" w:semiHidden="1" w:unhideWhenUsed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 w:unhideWhenUsed="1"/>
    <w:lsdException w:name="List Paragraph" w:semiHidden="1" w:unhideWhenUsed="1"/>
    <w:lsdException w:name="Quote" w:semiHidden="1" w:unhideWhenUsed="1"/>
    <w:lsdException w:name="Intense Quote" w:semiHidden="1" w:unhideWhenUsed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after="160" w:line="259" w:lineRule="auto"/>
    </w:pPr>
    <w:rPr>
      <w:kern w:val="2"/>
      <w:sz w:val="22"/>
      <w:szCs w:val="22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F053C97ACF0841B8B72ADC9B40DC4616">
    <w:name w:val="F053C97ACF0841B8B72ADC9B40DC4616"/>
    <w:rsid w:val="008B5BA2"/>
    <w:pPr>
      <w:spacing w:after="160" w:line="259" w:lineRule="auto"/>
    </w:pPr>
    <w:rPr>
      <w:kern w:val="2"/>
      <w:sz w:val="22"/>
      <w:szCs w:val="22"/>
      <w14:ligatures w14:val="standardContextual"/>
    </w:rPr>
  </w:style>
  <w:style w:type="paragraph" w:customStyle="1" w:styleId="8768512D5C7D4D77BAF29AC891BE7CA3">
    <w:name w:val="8768512D5C7D4D77BAF29AC891BE7CA3"/>
    <w:rsid w:val="008B5BA2"/>
    <w:pPr>
      <w:spacing w:after="160" w:line="259" w:lineRule="auto"/>
    </w:pPr>
    <w:rPr>
      <w:kern w:val="2"/>
      <w:sz w:val="22"/>
      <w:szCs w:val="22"/>
      <w14:ligatures w14:val="standardContextual"/>
    </w:r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theme/theme1.xml><?xml version="1.0" encoding="utf-8"?>
<a:theme xmlns:a="http://schemas.openxmlformats.org/drawingml/2006/main" name="Office Theme">
  <a:themeElements>
    <a:clrScheme name="Grayscale 2">
      <a:dk1>
        <a:sysClr val="windowText" lastClr="000000"/>
      </a:dk1>
      <a:lt1>
        <a:sysClr val="window" lastClr="FFFFFF"/>
      </a:lt1>
      <a:dk2>
        <a:srgbClr val="000000"/>
      </a:dk2>
      <a:lt2>
        <a:srgbClr val="F8F8F8"/>
      </a:lt2>
      <a:accent1>
        <a:srgbClr val="141414"/>
      </a:accent1>
      <a:accent2>
        <a:srgbClr val="B2B2B2"/>
      </a:accent2>
      <a:accent3>
        <a:srgbClr val="969696"/>
      </a:accent3>
      <a:accent4>
        <a:srgbClr val="808080"/>
      </a:accent4>
      <a:accent5>
        <a:srgbClr val="5F5F5F"/>
      </a:accent5>
      <a:accent6>
        <a:srgbClr val="4D4D4D"/>
      </a:accent6>
      <a:hlink>
        <a:srgbClr val="5F5F5F"/>
      </a:hlink>
      <a:folHlink>
        <a:srgbClr val="919191"/>
      </a:folHlink>
    </a:clrScheme>
    <a:fontScheme name="Georgia">
      <a:majorFont>
        <a:latin typeface="Georgia" panose="02040502050405020303"/>
        <a:ea typeface=""/>
        <a:cs typeface=""/>
        <a:font script="Jpan" typeface="ＭＳ Ｐゴシック"/>
        <a:font script="Hang" typeface="돋움"/>
        <a:font script="Hans" typeface="方正舒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ajorFont>
      <a:minorFont>
        <a:latin typeface="Georgia" panose="02040502050405020303"/>
        <a:ea typeface=""/>
        <a:cs typeface=""/>
        <a:font script="Jpan" typeface="ＭＳ Ｐゴシック"/>
        <a:font script="Hang" typeface="돋움"/>
        <a:font script="Hans" typeface="方正舒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ip_UnifiedCompliancePolicyUIAction xmlns="http://schemas.microsoft.com/sharepoint/v3" xsi:nil="true"/>
    <Image xmlns="71af3243-3dd4-4a8d-8c0d-dd76da1f02a5">
      <Url xsi:nil="true"/>
      <Description xsi:nil="true"/>
    </Image>
    <Status xmlns="71af3243-3dd4-4a8d-8c0d-dd76da1f02a5">Not started</Status>
    <Background xmlns="71af3243-3dd4-4a8d-8c0d-dd76da1f02a5">false</Background>
    <_ip_UnifiedCompliancePolicyProperties xmlns="http://schemas.microsoft.com/sharepoint/v3" xsi:nil="true"/>
    <ImageTagsTaxHTField xmlns="71af3243-3dd4-4a8d-8c0d-dd76da1f02a5">
      <Terms xmlns="http://schemas.microsoft.com/office/infopath/2007/PartnerControls"/>
    </ImageTagsTaxHTField>
    <TaxCatchAll xmlns="230e9df3-be65-4c73-a93b-d1236ebd677e" xsi:nil="true"/>
    <MediaServiceKeyPoints xmlns="71af3243-3dd4-4a8d-8c0d-dd76da1f02a5" xsi:nil="true"/>
  </documentManagement>
</p:properties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9F111ED35F8CC479449609E8A0923A6" ma:contentTypeVersion="26" ma:contentTypeDescription="Create a new document." ma:contentTypeScope="" ma:versionID="ac37c1753acd5e330d2062ccec26ea66">
  <xsd:schema xmlns:xsd="http://www.w3.org/2001/XMLSchema" xmlns:xs="http://www.w3.org/2001/XMLSchema" xmlns:p="http://schemas.microsoft.com/office/2006/metadata/properties" xmlns:ns1="http://schemas.microsoft.com/sharepoint/v3" xmlns:ns2="71af3243-3dd4-4a8d-8c0d-dd76da1f02a5" xmlns:ns3="16c05727-aa75-4e4a-9b5f-8a80a1165891" xmlns:ns4="230e9df3-be65-4c73-a93b-d1236ebd677e" targetNamespace="http://schemas.microsoft.com/office/2006/metadata/properties" ma:root="true" ma:fieldsID="3b340c7101c92c5120abd06486f94548" ns1:_="" ns2:_="" ns3:_="" ns4:_="">
    <xsd:import namespace="http://schemas.microsoft.com/sharepoint/v3"/>
    <xsd:import namespace="71af3243-3dd4-4a8d-8c0d-dd76da1f02a5"/>
    <xsd:import namespace="16c05727-aa75-4e4a-9b5f-8a80a1165891"/>
    <xsd:import namespace="230e9df3-be65-4c73-a93b-d1236ebd677e"/>
    <xsd:element name="properties">
      <xsd:complexType>
        <xsd:sequence>
          <xsd:element name="documentManagement">
            <xsd:complexType>
              <xsd:all>
                <xsd:element ref="ns2:Status" minOccurs="0"/>
                <xsd:element ref="ns2:Image" minOccurs="0"/>
                <xsd:element ref="ns2:MediaServiceMetadata" minOccurs="0"/>
                <xsd:element ref="ns2:MediaServiceFastMetadata" minOccurs="0"/>
                <xsd:element ref="ns2:MediaServiceOCR" minOccurs="0"/>
                <xsd:element ref="ns2:MediaServiceAutoTags" minOccurs="0"/>
                <xsd:element ref="ns2:MediaServiceEventHashCode" minOccurs="0"/>
                <xsd:element ref="ns2:MediaServiceGenerationTime" minOccurs="0"/>
                <xsd:element ref="ns3:SharedWithUsers" minOccurs="0"/>
                <xsd:element ref="ns3:SharedWithDetails" minOccurs="0"/>
                <xsd:element ref="ns2:MediaServiceAutoKeyPoints" minOccurs="0"/>
                <xsd:element ref="ns2:MediaServiceKeyPoints" minOccurs="0"/>
                <xsd:element ref="ns2:MediaServiceDateTaken" minOccurs="0"/>
                <xsd:element ref="ns1:_ip_UnifiedCompliancePolicyProperties" minOccurs="0"/>
                <xsd:element ref="ns1:_ip_UnifiedCompliancePolicyUIAction" minOccurs="0"/>
                <xsd:element ref="ns4:TaxCatchAll" minOccurs="0"/>
                <xsd:element ref="ns2:ImageTagsTaxHTField" minOccurs="0"/>
                <xsd:element ref="ns2:MediaServiceLocation" minOccurs="0"/>
                <xsd:element ref="ns2:MediaLengthInSeconds" minOccurs="0"/>
                <xsd:element ref="ns2:Background" minOccurs="0"/>
                <xsd:element ref="ns2:MediaServiceSearchProperties" minOccurs="0"/>
                <xsd:element ref="ns2:MediaServiceDocTag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_ip_UnifiedCompliancePolicyProperties" ma:index="20" nillable="true" ma:displayName="Unified Compliance Policy Properties" ma:hidden="true" ma:internalName="_ip_UnifiedCompliancePolicyProperties" ma:readOnly="false">
      <xsd:simpleType>
        <xsd:restriction base="dms:Note"/>
      </xsd:simpleType>
    </xsd:element>
    <xsd:element name="_ip_UnifiedCompliancePolicyUIAction" ma:index="21" nillable="true" ma:displayName="Unified Compliance Policy UI Action" ma:hidden="true" ma:internalName="_ip_UnifiedCompliancePolicyUIAction" ma:readOnly="fals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1af3243-3dd4-4a8d-8c0d-dd76da1f02a5" elementFormDefault="qualified">
    <xsd:import namespace="http://schemas.microsoft.com/office/2006/documentManagement/types"/>
    <xsd:import namespace="http://schemas.microsoft.com/office/infopath/2007/PartnerControls"/>
    <xsd:element name="Status" ma:index="2" nillable="true" ma:displayName="Status" ma:default="Not started" ma:format="Dropdown" ma:internalName="Status" ma:readOnly="false">
      <xsd:simpleType>
        <xsd:restriction base="dms:Choice">
          <xsd:enumeration value="Not started"/>
          <xsd:enumeration value="In Progress"/>
          <xsd:enumeration value="Completed"/>
        </xsd:restriction>
      </xsd:simpleType>
    </xsd:element>
    <xsd:element name="Image" ma:index="3" nillable="true" ma:displayName="Image" ma:format="Image" ma:internalName="Image" ma:readOnly="fals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CR" ma:index="10" nillable="true" ma:displayName="MediaServiceOCR" ma:hidden="true" ma:internalName="MediaServiceOCR" ma:readOnly="true">
      <xsd:simpleType>
        <xsd:restriction base="dms:Note"/>
      </xsd:simpleType>
    </xsd:element>
    <xsd:element name="MediaServiceAutoTags" ma:index="11" nillable="true" ma:displayName="MediaServiceAutoTags" ma:hidden="true" ma:internalName="MediaServiceAutoTags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hidden="true" ma:internalName="MediaServiceKeyPoints" ma:readOnly="false">
      <xsd:simpleType>
        <xsd:restriction base="dms:Note"/>
      </xsd:simpleType>
    </xsd:element>
    <xsd:element name="MediaServiceDateTaken" ma:index="18" nillable="true" ma:displayName="MediaServiceDateTaken" ma:hidden="true" ma:internalName="MediaServiceDateTaken" ma:readOnly="true">
      <xsd:simpleType>
        <xsd:restriction base="dms:Text"/>
      </xsd:simpleType>
    </xsd:element>
    <xsd:element name="ImageTagsTaxHTField" ma:index="25" nillable="true" ma:taxonomy="true" ma:internalName="ImageTagsTaxHTField" ma:taxonomyFieldName="MediaServiceImageTags" ma:displayName="Image Tags" ma:readOnly="false" ma:fieldId="{5cf76f15-5ced-4ddc-b409-7134ff3c332f}" ma:taxonomyMulti="true" ma:sspId="e385fb40-52d4-4fae-9c5b-3e8ff8a5878e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Location" ma:index="26" nillable="true" ma:displayName="Location" ma:hidden="true" ma:internalName="MediaServiceLocation" ma:readOnly="true">
      <xsd:simpleType>
        <xsd:restriction base="dms:Text"/>
      </xsd:simpleType>
    </xsd:element>
    <xsd:element name="MediaLengthInSeconds" ma:index="27" nillable="true" ma:displayName="MediaLengthInSeconds" ma:hidden="true" ma:internalName="MediaLengthInSeconds" ma:readOnly="true">
      <xsd:simpleType>
        <xsd:restriction base="dms:Unknown"/>
      </xsd:simpleType>
    </xsd:element>
    <xsd:element name="Background" ma:index="28" nillable="true" ma:displayName="Background" ma:default="0" ma:format="Dropdown" ma:internalName="Background">
      <xsd:simpleType>
        <xsd:restriction base="dms:Boolean"/>
      </xsd:simpleType>
    </xsd:element>
    <xsd:element name="MediaServiceSearchProperties" ma:index="29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ocTags" ma:index="30" nillable="true" ma:displayName="MediaServiceDocTags" ma:hidden="true" ma:internalName="MediaServiceDocTag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6c05727-aa75-4e4a-9b5f-8a80a1165891" elementFormDefault="qualified">
    <xsd:import namespace="http://schemas.microsoft.com/office/2006/documentManagement/types"/>
    <xsd:import namespace="http://schemas.microsoft.com/office/infopath/2007/PartnerControls"/>
    <xsd:element name="SharedWithUsers" ma:index="14" nillable="true" ma:displayName="Shared With" ma:hidden="true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5" nillable="true" ma:displayName="Shared With Details" ma:hidden="true" ma:internalName="SharedWithDetail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30e9df3-be65-4c73-a93b-d1236ebd677e" elementFormDefault="qualified">
    <xsd:import namespace="http://schemas.microsoft.com/office/2006/documentManagement/types"/>
    <xsd:import namespace="http://schemas.microsoft.com/office/infopath/2007/PartnerControls"/>
    <xsd:element name="TaxCatchAll" ma:index="23" nillable="true" ma:displayName="Taxonomy Catch All Column" ma:hidden="true" ma:list="{3f6bfcbc-3db3-4ae6-bd76-326f0798ad28}" ma:internalName="TaxCatchAll" ma:readOnly="false" ma:showField="CatchAllData" ma:web="16c05727-aa75-4e4a-9b5f-8a80a1165891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displayName="Content Type"/>
        <xsd:element ref="dc:title" minOccurs="0" maxOccurs="1" ma:index="1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5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A9893E80-0AB2-4C42-8D6E-F0C64251EDE9}">
  <ds:schemaRefs>
    <ds:schemaRef ds:uri="http://schemas.microsoft.com/office/2006/metadata/properties"/>
    <ds:schemaRef ds:uri="http://schemas.microsoft.com/office/infopath/2007/PartnerControls"/>
    <ds:schemaRef ds:uri="http://schemas.microsoft.com/sharepoint/v3"/>
    <ds:schemaRef ds:uri="71af3243-3dd4-4a8d-8c0d-dd76da1f02a5"/>
    <ds:schemaRef ds:uri="230e9df3-be65-4c73-a93b-d1236ebd677e"/>
  </ds:schemaRefs>
</ds:datastoreItem>
</file>

<file path=customXml/itemProps2.xml><?xml version="1.0" encoding="utf-8"?>
<ds:datastoreItem xmlns:ds="http://schemas.openxmlformats.org/officeDocument/2006/customXml" ds:itemID="{B690CEF4-07C7-4C0C-A6BB-7328017E8EDA}">
  <ds:schemaRefs>
    <ds:schemaRef ds:uri="http://schemas.openxmlformats.org/officeDocument/2006/bibliography"/>
  </ds:schemaRefs>
</ds:datastoreItem>
</file>

<file path=customXml/itemProps3.xml><?xml version="1.0" encoding="utf-8"?>
<ds:datastoreItem xmlns:ds="http://schemas.openxmlformats.org/officeDocument/2006/customXml" ds:itemID="{AABE5AEB-BD32-46FB-B4E8-5C314C3FA503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46268ACC-32FC-4261-BF80-5F6DE34E1C11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71af3243-3dd4-4a8d-8c0d-dd76da1f02a5"/>
    <ds:schemaRef ds:uri="16c05727-aa75-4e4a-9b5f-8a80a1165891"/>
    <ds:schemaRef ds:uri="230e9df3-be65-4c73-a93b-d1236ebd677e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5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ATS bold classic resume.dotx</Template>
  <TotalTime>35</TotalTime>
  <Pages>1</Pages>
  <Words>91</Words>
  <Characters>523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/>
  <cp:lastModifiedBy>Minionhub Dev</cp:lastModifiedBy>
  <cp:revision>63</cp:revision>
  <dcterms:created xsi:type="dcterms:W3CDTF">2024-05-26T21:25:00Z</dcterms:created>
  <dcterms:modified xsi:type="dcterms:W3CDTF">2026-04-06T17:05:00Z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0x01010079F111ED35F8CC479449609E8A0923A6</vt:lpwstr>
  </property>
  <property fmtid="{D5CDD505-2E9C-101B-9397-08002B2CF9AE}" pid="3" name="KSOProductBuildVer">
    <vt:lpwstr>1033-12.2.0.13431</vt:lpwstr>
  </property>
  <property fmtid="{D5CDD505-2E9C-101B-9397-08002B2CF9AE}" pid="4" name="ICV">
    <vt:lpwstr>CA0FAE3550DC4B7C816FF994FBCED09D_12</vt:lpwstr>
  </property>
  <property fmtid="{D5CDD505-2E9C-101B-9397-08002B2CF9AE}" pid="5" name="GrammarlyDocumentId">
    <vt:lpwstr>865994d3e4ddf8e0db428ebebb25142cd1f6c1a72d6a6dc46fe5b489959dfd9f</vt:lpwstr>
  </property>
</Properties>
</file>