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Developer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software developer with over 10 years of experience in designing and implementing robust software solutions across various tech stacks. Proficient in mentoring junior developers while actively contributing to architectural decisions to enhance software performance and maintainability.</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Technologies</w:t>
      </w:r>
      <w:r>
        <w:rPr>
          <w:rFonts w:eastAsia="Arial" w:cs="Arial"/>
          <w:bCs/>
        </w:rPr>
        <w:t xml:space="preserve">: Angular, JavaScript, TypeScript, HTML, CSS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Back-End Technologies</w:t>
      </w:r>
      <w:r>
        <w:rPr>
          <w:rFonts w:eastAsia="Arial" w:cs="Arial"/>
          <w:bCs/>
        </w:rPr>
        <w:t xml:space="preserve">: ASP.NET Core, C#, RESTful APIs, GraphQL, NUnit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PostgreSQL, MySQL, SQL Server, MongoDB, SQLite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Software Development Practices</w:t>
      </w:r>
      <w:r>
        <w:rPr>
          <w:rFonts w:eastAsia="Arial" w:cs="Arial"/>
          <w:bCs/>
        </w:rPr>
        <w:t xml:space="preserve">: Agile Methodologies, Scrum, Version Control (Git), CI/CD, Microservices Architecture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Other Technologies</w:t>
      </w:r>
      <w:r>
        <w:rPr>
          <w:rFonts w:eastAsia="Arial" w:cs="Arial"/>
          <w:bCs/>
        </w:rPr>
        <w:t xml:space="preserve">: Docker, Kubernetes, RabbitMQ, Redis, Jenkins</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Developer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highly scalable features using </w:t>
      </w:r>
      <w:r w:rsidRPr="00D93849">
        <w:rPr>
          <w:b/>
          <w:bCs/>
        </w:rPr>
        <w:t xml:space="preserve">Angular</w:t>
      </w:r>
      <w:r w:rsidRPr="00D74308">
        <w:t/>
      </w:r>
      <w:r w:rsidRPr="00D93849">
        <w:rPr>
          <w:b/>
          <w:bCs/>
        </w:rPr>
        <w:t/>
      </w:r>
      <w:r w:rsidRPr="00D74308">
        <w:t xml:space="preserve">, ensuring a responsive UI and enhanced user experience.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RESTful APIs using </w:t>
      </w:r>
      <w:r w:rsidRPr="00D93849">
        <w:rPr>
          <w:b/>
          <w:bCs/>
        </w:rPr>
        <w:t xml:space="preserve">ASP.NET Core</w:t>
      </w:r>
      <w:r w:rsidRPr="00D74308">
        <w:t/>
      </w:r>
      <w:r w:rsidRPr="00D93849">
        <w:rPr>
          <w:b/>
          <w:bCs/>
        </w:rPr>
        <w:t/>
      </w:r>
      <w:r w:rsidRPr="00D74308">
        <w:t xml:space="preserve"> and </w:t>
      </w:r>
      <w:r w:rsidRPr="00D93849">
        <w:rPr>
          <w:b/>
          <w:bCs/>
        </w:rPr>
        <w:t xml:space="preserve">C#</w:t>
      </w:r>
      <w:r w:rsidRPr="00D74308">
        <w:t/>
      </w:r>
      <w:r w:rsidRPr="00D93849">
        <w:rPr>
          <w:b/>
          <w:bCs/>
        </w:rPr>
        <w:t/>
      </w:r>
      <w:r w:rsidRPr="00D74308">
        <w:t xml:space="preserve">, focusing on performance and maintainability.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define architecture strategies, contributing to long-term technical vision.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initiatives to design </w:t>
      </w:r>
      <w:r w:rsidRPr="00D93849">
        <w:rPr>
          <w:b/>
          <w:bCs/>
        </w:rPr>
        <w:t xml:space="preserve">event-driven</w:t>
      </w:r>
      <w:r w:rsidRPr="00D74308">
        <w:t/>
      </w:r>
      <w:r w:rsidRPr="00D93849">
        <w:rPr>
          <w:b/>
          <w:bCs/>
        </w:rPr>
        <w:t/>
      </w:r>
      <w:r w:rsidRPr="00D74308">
        <w:t xml:space="preserve"> services, utilizing messaging systems like </w:t>
      </w:r>
      <w:r w:rsidRPr="00D93849">
        <w:rPr>
          <w:b/>
          <w:bCs/>
        </w:rPr>
        <w:t xml:space="preserve">RabbitMQ</w:t>
      </w:r>
      <w:r w:rsidRPr="00D74308">
        <w:t/>
      </w:r>
      <w:r w:rsidRPr="00D93849">
        <w:rPr>
          <w:b/>
          <w:bCs/>
        </w:rPr>
        <w:t/>
      </w:r>
      <w:r w:rsidRPr="00D74308">
        <w:t xml:space="preserve"> for decoupled integrations.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developers on best practices in </w:t>
      </w:r>
      <w:r w:rsidRPr="00D93849">
        <w:rPr>
          <w:b/>
          <w:bCs/>
        </w:rPr>
        <w:t xml:space="preserve">TypeScript</w:t>
      </w:r>
      <w:r w:rsidRPr="00D74308">
        <w:t/>
      </w:r>
      <w:r w:rsidRPr="00D93849">
        <w:rPr>
          <w:b/>
          <w:bCs/>
        </w:rPr>
        <w:t/>
      </w:r>
      <w:r w:rsidRPr="00D74308">
        <w:t xml:space="preserve"> and </w:t>
      </w:r>
      <w:r w:rsidRPr="00D93849">
        <w:rPr>
          <w:b/>
          <w:bCs/>
        </w:rPr>
        <w:t xml:space="preserve">Angular</w:t>
      </w:r>
      <w:r w:rsidRPr="00D74308">
        <w:t/>
      </w:r>
      <w:r w:rsidRPr="00D93849">
        <w:rPr>
          <w:b/>
          <w:bCs/>
        </w:rPr>
        <w:t/>
      </w:r>
      <w:r w:rsidRPr="00D74308">
        <w:t xml:space="preserve">, fostering a culture of knowledge sharing and continuous improvement.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PostgreSQL</w:t>
      </w:r>
      <w:r w:rsidRPr="00D74308">
        <w:t/>
      </w:r>
      <w:r w:rsidRPr="00D93849">
        <w:rPr>
          <w:b/>
          <w:bCs/>
        </w:rPr>
        <w:t/>
      </w:r>
      <w:r w:rsidRPr="00D74308">
        <w:t xml:space="preserve"> for data modeling and management, ensuring data integrity and efficient query performances.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code reviews, ensuring adherence to coding standards and identification of potential issues early in the development process.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unit and integration tests using </w:t>
      </w:r>
      <w:r w:rsidRPr="00D93849">
        <w:rPr>
          <w:b/>
          <w:bCs/>
        </w:rPr>
        <w:t xml:space="preserve">NUnit</w:t>
      </w:r>
      <w:r w:rsidRPr="00D74308">
        <w:t/>
      </w:r>
      <w:r w:rsidRPr="00D93849">
        <w:rPr>
          <w:b/>
          <w:bCs/>
        </w:rPr>
        <w:t/>
      </w:r>
      <w:r w:rsidRPr="00D74308">
        <w:t xml:space="preserve">, increasing the test coverage of the codebase for higher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Agile ceremonies, including sprint planning and retrospectives, to assess progress and prioritize tasks effectively.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Streamlined deployment processes using </w:t>
      </w:r>
      <w:r w:rsidRPr="00D93849">
        <w:rPr>
          <w:b/>
          <w:bCs/>
        </w:rPr>
        <w:t xml:space="preserve">Docker</w:t>
      </w:r>
      <w:r w:rsidRPr="00D74308">
        <w:t/>
      </w:r>
      <w:r w:rsidRPr="00D93849">
        <w:rPr>
          <w:b/>
          <w:bCs/>
        </w:rPr>
        <w:t/>
      </w:r>
      <w:r w:rsidRPr="00D74308">
        <w:t xml:space="preserve"> and </w:t>
      </w:r>
      <w:r w:rsidRPr="00D93849">
        <w:rPr>
          <w:b/>
          <w:bCs/>
        </w:rPr>
        <w:t xml:space="preserve">Kubernetes</w:t>
      </w:r>
      <w:r w:rsidRPr="00D74308">
        <w:t/>
      </w:r>
      <w:r w:rsidRPr="00D93849">
        <w:rPr>
          <w:b/>
          <w:bCs/>
        </w:rPr>
        <w:t/>
      </w:r>
      <w:r w:rsidRPr="00D74308">
        <w:t xml:space="preserve">, resulting in more reliable application rollouts.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application performance by employing design patterns and principles of </w:t>
      </w:r>
      <w:r w:rsidRPr="00D93849">
        <w:rPr>
          <w:b/>
          <w:bCs/>
        </w:rPr>
        <w:t xml:space="preserve">OOP</w:t>
      </w:r>
      <w:r w:rsidRPr="00D74308">
        <w:t/>
      </w:r>
      <w:r w:rsidRPr="00D93849">
        <w:rPr>
          <w:b/>
          <w:bCs/>
        </w:rPr>
        <w:t/>
      </w:r>
      <w:r w:rsidRPr="00D74308">
        <w:t xml:space="preserve"> in application development.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Contributed to front-end optimization efforts, resulting in faster load times and improved overall performance using </w:t>
      </w:r>
      <w:r w:rsidRPr="00D93849">
        <w:rPr>
          <w:b/>
          <w:bCs/>
        </w:rPr>
        <w:t xml:space="preserve">CSS</w:t>
      </w:r>
      <w:r w:rsidRPr="00D74308">
        <w:t/>
      </w:r>
      <w:r w:rsidRPr="00D93849">
        <w:rPr>
          <w:b/>
          <w:bCs/>
        </w:rPr>
        <w:t/>
      </w:r>
      <w:r w:rsidRPr="00D74308">
        <w:t xml:space="preserve"> and </w:t>
      </w:r>
      <w:r w:rsidRPr="00D93849">
        <w:rPr>
          <w:b/>
          <w:bCs/>
        </w:rPr>
        <w:t xml:space="preserve">HTML</w:t>
      </w:r>
      <w:r w:rsidRPr="00D74308">
        <w:t/>
      </w:r>
      <w:r w:rsidRPr="00D93849">
        <w:rPr>
          <w:b/>
          <w:bCs/>
        </w:rPr>
        <w:t/>
      </w:r>
      <w:r w:rsidRPr="00D74308">
        <w:t xml:space="preserve"> best practices.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Took ownership of feature releases from design through deployment, ensuring thorough testing and feedback incorporation.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comprehensive documentation for APIs and services for better onboarding of new team members.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innovative problem-solving initiatives that improved the development workflow and reduced bottlenecks.</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Developer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dynamic web applications utilizing </w:t>
      </w:r>
      <w:r w:rsidRPr="00D93849">
        <w:rPr>
          <w:b/>
          <w:bCs/>
        </w:rPr>
        <w:t xml:space="preserve">Angular</w:t>
      </w:r>
      <w:r w:rsidRPr="00D74308">
        <w:t/>
      </w:r>
      <w:r w:rsidRPr="00D93849">
        <w:rPr>
          <w:b/>
          <w:bCs/>
        </w:rPr>
        <w:t/>
      </w:r>
      <w:r w:rsidRPr="00D74308">
        <w:t xml:space="preserve"> for robust front-end development and user interface integration.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back-end services using </w:t>
      </w:r>
      <w:r w:rsidRPr="00D93849">
        <w:rPr>
          <w:b/>
          <w:bCs/>
        </w:rPr>
        <w:t xml:space="preserve">ASP.NET Core</w:t>
      </w:r>
      <w:r w:rsidRPr="00D74308">
        <w:t/>
      </w:r>
      <w:r w:rsidRPr="00D93849">
        <w:rPr>
          <w:b/>
          <w:bCs/>
        </w:rPr>
        <w:t/>
      </w:r>
      <w:r w:rsidRPr="00D74308">
        <w:t xml:space="preserve"> and </w:t>
      </w:r>
      <w:r w:rsidRPr="00D93849">
        <w:rPr>
          <w:b/>
          <w:bCs/>
        </w:rPr>
        <w:t xml:space="preserve">C#</w:t>
      </w:r>
      <w:r w:rsidRPr="00D74308">
        <w:t/>
      </w:r>
      <w:r w:rsidRPr="00D93849">
        <w:rPr>
          <w:b/>
          <w:bCs/>
        </w:rPr>
        <w:t/>
      </w:r>
      <w:r w:rsidRPr="00D74308">
        <w:t xml:space="preserve">, adhering to best practices for web service architecture.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the framework redesign for scalability, leveraging </w:t>
      </w:r>
      <w:r w:rsidRPr="00D93849">
        <w:rPr>
          <w:b/>
          <w:bCs/>
        </w:rPr>
        <w:t xml:space="preserve">RESTful APIs</w:t>
      </w:r>
      <w:r w:rsidRPr="00D74308">
        <w:t/>
      </w:r>
      <w:r w:rsidRPr="00D93849">
        <w:rPr>
          <w:b/>
          <w:bCs/>
        </w:rPr>
        <w:t/>
      </w:r>
      <w:r w:rsidRPr="00D74308">
        <w:t xml:space="preserve"> and microservices architecture.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migration of legacy systems to modern frameworks, improving maintainability and user experience.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Managed database interactions through </w:t>
      </w:r>
      <w:r w:rsidRPr="00D93849">
        <w:rPr>
          <w:b/>
          <w:bCs/>
        </w:rPr>
        <w:t xml:space="preserve">PostgreSQL</w:t>
      </w:r>
      <w:r w:rsidRPr="00D74308">
        <w:t/>
      </w:r>
      <w:r w:rsidRPr="00D93849">
        <w:rPr>
          <w:b/>
          <w:bCs/>
        </w:rPr>
        <w:t/>
      </w:r>
      <w:r w:rsidRPr="00D74308">
        <w:t xml:space="preserve">, writing stored procedures and optimizing queries for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Involved in Agile development cycles, participating in daily stand-ups and sprint demonstrations.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integration tests to ensure system reliability using </w:t>
      </w:r>
      <w:r w:rsidRPr="00D93849">
        <w:rPr>
          <w:b/>
          <w:bCs/>
        </w:rPr>
        <w:t xml:space="preserve">NUnit</w:t>
      </w:r>
      <w:r w:rsidRPr="00D74308">
        <w:t/>
      </w:r>
      <w:r w:rsidRPr="00D93849">
        <w:rPr>
          <w:b/>
          <w:bCs/>
        </w:rPr>
        <w:t/>
      </w:r>
      <w:r w:rsidRPr="00D74308">
        <w:t xml:space="preserve">, contributing to agile testing methodologies.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Actively utilized version control systems (</w:t>
      </w:r>
      <w:r w:rsidRPr="00D93849">
        <w:rPr>
          <w:b/>
          <w:bCs/>
        </w:rPr>
        <w:t xml:space="preserve">Git</w:t>
      </w:r>
      <w:r w:rsidRPr="00D74308">
        <w:t/>
      </w:r>
      <w:r w:rsidRPr="00D93849">
        <w:rPr>
          <w:b/>
          <w:bCs/>
        </w:rPr>
        <w:t/>
      </w:r>
      <w:r w:rsidRPr="00D74308">
        <w:t xml:space="preserve">) for project collaboration and code management, ensuring smooth integration of features.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with frontend technologies like </w:t>
      </w:r>
      <w:r w:rsidRPr="00D93849">
        <w:rPr>
          <w:b/>
          <w:bCs/>
        </w:rPr>
        <w:t xml:space="preserve">JavaScript</w:t>
      </w:r>
      <w:r w:rsidRPr="00D74308">
        <w:t/>
      </w:r>
      <w:r w:rsidRPr="00D93849">
        <w:rPr>
          <w:b/>
          <w:bCs/>
        </w:rPr>
        <w:t/>
      </w:r>
      <w:r w:rsidRPr="00D74308">
        <w:t xml:space="preserve"> and </w:t>
      </w:r>
      <w:r w:rsidRPr="00D93849">
        <w:rPr>
          <w:b/>
          <w:bCs/>
        </w:rPr>
        <w:t xml:space="preserve">CSS</w:t>
      </w:r>
      <w:r w:rsidRPr="00D74308">
        <w:t/>
      </w:r>
      <w:r w:rsidRPr="00D93849">
        <w:rPr>
          <w:b/>
          <w:bCs/>
        </w:rPr>
        <w:t/>
      </w:r>
      <w:r w:rsidRPr="00D74308">
        <w:t xml:space="preserve"> to enhance UI elements and interactivity.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continuous learning to adopt emerging technologies and frameworks within projects.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research and development of new features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assisting in the frontend development process.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back-end development with basic </w:t>
      </w:r>
      <w:r w:rsidRPr="00733799">
        <w:rPr>
          <w:rFonts w:cs="Noto Sans Light"/>
          <w:b/>
          <w:bCs/>
        </w:rPr>
        <w:t xml:space="preserve">C#</w:t>
      </w:r>
      <w:r w:rsidRPr="00733799">
        <w:rPr>
          <w:rFonts w:cs="Noto Sans Light"/>
        </w:rPr>
        <w:t/>
      </w:r>
      <w:r w:rsidRPr="00733799">
        <w:rPr>
          <w:rFonts w:cs="Noto Sans Light"/>
          <w:b/>
          <w:bCs/>
        </w:rPr>
        <w:t/>
      </w:r>
      <w:r w:rsidRPr="00733799">
        <w:rPr>
          <w:rFonts w:cs="Noto Sans Light"/>
        </w:rPr>
        <w:t xml:space="preserve"> coding for internal tools and services under guidance.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database management tasks involving </w:t>
      </w:r>
      <w:r w:rsidRPr="00733799">
        <w:rPr>
          <w:rFonts w:cs="Noto Sans Light"/>
          <w:b/>
          <w:bCs/>
        </w:rPr>
        <w:t xml:space="preserve">MySQL</w:t>
      </w:r>
      <w:r w:rsidRPr="00733799">
        <w:rPr>
          <w:rFonts w:cs="Noto Sans Light"/>
        </w:rPr>
        <w:t/>
      </w:r>
      <w:r w:rsidRPr="00733799">
        <w:rPr>
          <w:rFonts w:cs="Noto Sans Light"/>
          <w:b/>
          <w:bCs/>
        </w:rPr>
        <w:t/>
      </w:r>
      <w:r w:rsidRPr="00733799">
        <w:rPr>
          <w:rFonts w:cs="Noto Sans Light"/>
        </w:rPr>
        <w:t xml:space="preserve"> for small-scale applications, learning data handling best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fundamental experience in software development methodologies, including </w:t>
      </w:r>
      <w:r w:rsidRPr="00733799">
        <w:rPr>
          <w:rFonts w:cs="Noto Sans Light"/>
          <w:b/>
          <w:bCs/>
        </w:rPr>
        <w:t xml:space="preserve">Agile</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Scrum</w:t>
      </w:r>
      <w:r w:rsidRPr="00733799">
        <w:rPr>
          <w:rFonts w:cs="Noto Sans Light"/>
        </w:rPr>
        <w:t/>
      </w:r>
      <w:r w:rsidRPr="00733799">
        <w:rPr>
          <w:rFonts w:cs="Noto Sans Light"/>
          <w:b/>
          <w:bCs/>
        </w:rPr>
        <w:t/>
      </w:r>
      <w:r w:rsidRPr="00733799">
        <w:rPr>
          <w:rFonts w:cs="Noto Sans Light"/>
        </w:rPr>
        <w:t xml:space="preserve">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performing system testing and user acceptance testing to ensure quality deliverables.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basic version control practices using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contributing to local repositories and team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team members to implement user feedback into the iterative development cycle.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Wrote basic documentation for software features, contributing to knowledge transfer among team members.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Explored API integrations and learned about the importance of data flow in software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pair programming with senior developers to enhance code quality and personal development.</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