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Detail-oriented and highly skilled Senior Python Engineer with over 10 years of extensive experience in backend development, specializing in building scalable API systems for AI-driven products. Proficient in integrating ML models into robust production environments, leveraging strong proficiency in Python, and collaborating effectively across engineering and product teams to deliver high-quality, reliable solutions.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Python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Backend Development</w:t>
      </w:r>
      <w:r>
        <w:rPr>
          <w:rFonts w:eastAsia="Arial" w:cs="Arial"/>
          <w:bCs/>
        </w:rPr>
        <w:t xml:space="preserve">: APIs, Service-oriented architectures, Production-grade systems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Machine Learning Integration</w:t>
      </w:r>
      <w:r>
        <w:rPr>
          <w:rFonts w:eastAsia="Arial" w:cs="Arial"/>
          <w:bCs/>
        </w:rPr>
        <w:t xml:space="preserve">: LLMs, Machine Learning, Data Pipelines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Platforms</w:t>
      </w:r>
      <w:r>
        <w:rPr>
          <w:rFonts w:eastAsia="Arial" w:cs="Arial"/>
          <w:bCs/>
        </w:rPr>
        <w:t xml:space="preserve">: AWS, Azure, GCP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Containers and Orchestration</w:t>
      </w:r>
      <w:r>
        <w:rPr>
          <w:rFonts w:eastAsia="Arial" w:cs="Arial"/>
          <w:bCs/>
        </w:rPr>
        <w:t xml:space="preserve">: Docker, Kubernetes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SQL, NoSQL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Software Development Practices</w:t>
      </w:r>
      <w:r>
        <w:rPr>
          <w:rFonts w:eastAsia="Arial" w:cs="Arial"/>
          <w:bCs/>
        </w:rPr>
        <w:t xml:space="preserve">: Observability, Root cause analysis, Code quality improvement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Senior Software Engineer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built robust </w:t>
      </w:r>
      <w:r w:rsidRPr="00D93849">
        <w:rPr>
          <w:b/>
          <w:bCs/>
        </w:rPr>
        <w:t xml:space="preserve">backend systems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AI-driven products, ensuring seamless integration with </w:t>
      </w:r>
      <w:r w:rsidRPr="00D93849">
        <w:rPr>
          <w:b/>
          <w:bCs/>
        </w:rPr>
        <w:t xml:space="preserve">ML models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LLMs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high-performance data pipelines supporting training and inference workflows across various production systems.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Enhanced system performance and reliability by implementing advanced </w:t>
      </w:r>
      <w:r w:rsidRPr="00D93849">
        <w:rPr>
          <w:b/>
          <w:bCs/>
        </w:rPr>
        <w:t xml:space="preserve">observability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techniques and conducting root cause analysis for complex issues.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</w:t>
      </w:r>
      <w:r w:rsidRPr="00D93849">
        <w:rPr>
          <w:b/>
          <w:bCs/>
        </w:rPr>
        <w:t xml:space="preserve">ML Engineers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Data Scientists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create end-to-end features, improving user experience with AI capabilities.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the establishment of coding standards and best practices that elevated the overall </w:t>
      </w:r>
      <w:r w:rsidRPr="00D93849">
        <w:rPr>
          <w:b/>
          <w:bCs/>
        </w:rPr>
        <w:t xml:space="preserve">technical quality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of deliverables.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iterative feedback loops to refine and enhance model performance, ensuring AI features are consistently reliable and scalable.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modern cloud platforms (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GCP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Azure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) to deploy scalable solutions, improving accessibility and performance for diverse user needs.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containerization strategies using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streamline development and deployment processes, enhancing operational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RESTful APIs that provided robust functionality and contributed to enhanced cross-team collaboration in agile development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Incorporated </w:t>
      </w:r>
      <w:r w:rsidRPr="00D93849">
        <w:rPr>
          <w:b/>
          <w:bCs/>
        </w:rPr>
        <w:t xml:space="preserve">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NoSQL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databases to effectively manage and retrieve data, optimizing application performance and user experiences.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continuous learning and application of industry standards in </w:t>
      </w:r>
      <w:r w:rsidRPr="00D93849">
        <w:rPr>
          <w:b/>
          <w:bCs/>
        </w:rPr>
        <w:t xml:space="preserve">service-oriented architecture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maintain a competitive edge in software development.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Responsible for debugging production issues and implementing solutions that reduce downtime and improve overall system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architecture discussions, balancing the need for speed and quality to maintain a scalable codebase.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code reviews and technical discussions, promoting knowledge sharing and best practices among team members.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Engineered solutions that addressed vague requirements, showcasing adaptability and problem-solving skills.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Software Engineer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high-quality </w:t>
      </w:r>
      <w:r w:rsidRPr="00D93849">
        <w:rPr>
          <w:b/>
          <w:bCs/>
        </w:rPr>
        <w:t xml:space="preserve">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various applications, focusing on user experience and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integrate </w:t>
      </w:r>
      <w:r w:rsidRPr="00D93849">
        <w:rPr>
          <w:b/>
          <w:bCs/>
        </w:rPr>
        <w:t xml:space="preserve">ML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functionalities into software products.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efficient </w:t>
      </w:r>
      <w:r w:rsidRPr="00D93849">
        <w:rPr>
          <w:b/>
          <w:bCs/>
        </w:rPr>
        <w:t xml:space="preserve">data pipelines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processing large datasets, enhancing system performance and user engagement.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various database technologies (</w:t>
      </w:r>
      <w:r w:rsidRPr="00D93849">
        <w:rPr>
          <w:b/>
          <w:bCs/>
        </w:rPr>
        <w:t xml:space="preserve">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NoSQL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) for data handling, ensuring reliability and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Managed server deployments on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provide scalable backend solutions for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with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containerize applications, improving build and deploy workflows.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Analyzed system performance, identifying areas for improvement to enhance reliability and reduce latency.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building scalable systems using advanced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features and libraries, streamlining development processes and improving functionality.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Set up monitoring and logging systems for production applications, ensuring high availability and easy troubleshooting.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code reviews and shared best practices with junior developers to foster a collaborative environment.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solutions by adapting existing technologies to meet evolving company needs, demonstrating flexibility and innovation.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Junior Software Developer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the development of internal tools using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contributing to team efficiency and productivity.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designing and implementing simple </w:t>
      </w:r>
      <w:r w:rsidRPr="00733799">
        <w:rPr>
          <w:rFonts w:cs="Noto Sans Light"/>
          <w:b/>
          <w:bCs/>
        </w:rPr>
        <w:t xml:space="preserve">APIs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support various application functionalities.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team meetings, providing input on user requirement analysis and enhancements for existing software tools.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the testing and debugging of applications to ensure high code quality and performance.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and applied fundamental concepts of </w:t>
      </w:r>
      <w:r w:rsidRPr="00733799">
        <w:rPr>
          <w:rFonts w:cs="Noto Sans Light"/>
          <w:b/>
          <w:bCs/>
        </w:rPr>
        <w:t xml:space="preserve">service-oriented architecture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in projects to foster effective communication between software components.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database management tasks using </w:t>
      </w:r>
      <w:r w:rsidRPr="00733799">
        <w:rPr>
          <w:rFonts w:cs="Noto Sans Light"/>
          <w:b/>
          <w:bCs/>
        </w:rPr>
        <w:t xml:space="preserve">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store and retrieve company data efficiently.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alongside senior developers to integrate </w:t>
      </w:r>
      <w:r w:rsidRPr="00733799">
        <w:rPr>
          <w:rFonts w:cs="Noto Sans Light"/>
          <w:b/>
          <w:bCs/>
        </w:rPr>
        <w:t xml:space="preserve">ML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algorithms into applications under guidance, gaining practical exposure to AI capabilities.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version control systems like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manage project collaboration and maintain code integrity.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with front-end teams to ensure seamless integration of APIs into user prototypes, gaining exposure to full-stack development processes.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scripts for automated deployment processes using basic </w:t>
      </w:r>
      <w:r w:rsidRPr="00733799">
        <w:rPr>
          <w:rFonts w:cs="Noto Sans Light"/>
          <w:b/>
          <w:bCs/>
        </w:rPr>
        <w:t xml:space="preserve">Docker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commands to streamline setup configurations.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