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Platform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Results-driven Platform Engineer with over 10 years of experience specializing in cloud-native platforms, Kubernetes, and AWS applications. Proven track record of enhancing developer experience and architecting robust solutions in dynamic environments.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Technologies</w:t>
      </w:r>
      <w:r>
        <w:rPr>
          <w:rFonts w:eastAsia="Arial" w:cs="Arial"/>
          <w:bCs/>
        </w:rPr>
        <w:t xml:space="preserve">: AWS, Azure, Google Cloud Platform, Kubernetes, Docker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Python, Go, Java, Bash, JavaScript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Infrastructure &amp; Configuration Management</w:t>
      </w:r>
      <w:r>
        <w:rPr>
          <w:rFonts w:eastAsia="Arial" w:cs="Arial"/>
          <w:bCs/>
        </w:rPr>
        <w:t xml:space="preserve">: Terraform, Ansible, CloudFormation, Helm, Packer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CI/CD &amp; Version Control</w:t>
      </w:r>
      <w:r>
        <w:rPr>
          <w:rFonts w:eastAsia="Arial" w:cs="Arial"/>
          <w:bCs/>
        </w:rPr>
        <w:t xml:space="preserve">: GitHub Actions, Jenkins, Git, CircleCI, Travis CI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Observability &amp; Monitoring</w:t>
      </w:r>
      <w:r>
        <w:rPr>
          <w:rFonts w:eastAsia="Arial" w:cs="Arial"/>
          <w:bCs/>
        </w:rPr>
        <w:t xml:space="preserve">: Datadog, Prometheus, Grafana, ELK Stack, Sentry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Security Tools</w:t>
      </w:r>
      <w:r>
        <w:rPr>
          <w:rFonts w:eastAsia="Arial" w:cs="Arial"/>
          <w:bCs/>
        </w:rPr>
        <w:t xml:space="preserve">: HashiCorp Vault, Sealed Secrets, OWASP, Fortify, Splunk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Networking &amp; Security</w:t>
      </w:r>
      <w:r>
        <w:rPr>
          <w:rFonts w:eastAsia="Arial" w:cs="Arial"/>
          <w:bCs/>
        </w:rPr>
        <w:t xml:space="preserve">: Networking, Security Policies, Firewall Configuration, VPN, Load Balancing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 &amp; Compliance</w:t>
      </w:r>
      <w:r>
        <w:rPr>
          <w:rFonts w:eastAsia="Arial" w:cs="Arial"/>
          <w:bCs/>
        </w:rPr>
        <w:t xml:space="preserve">: Snowflake, HIPAA compliance, SOC 2, ISO 27001, GDPR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Platform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Administered and optimized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clusters for various production applications, improving scalability and efficiency.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Managed cloud infrastructure using </w:t>
      </w:r>
      <w:r w:rsidRPr="00D93849">
        <w:rPr>
          <w:b/>
          <w:bCs/>
        </w:rPr>
        <w:t xml:space="preserve">Terraform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infrastructure as code, enabling streamlined deployments and monitoring.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cloud services extensively, configuring virtual networks, setting security policies, and ensuring high availability of applications.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comprehensive observability strategies using </w:t>
      </w:r>
      <w:r w:rsidRPr="00D93849">
        <w:rPr>
          <w:b/>
          <w:bCs/>
        </w:rPr>
        <w:t xml:space="preserve">Datadog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visibility into application performance and uptime.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CI/CD pipelines with </w:t>
      </w:r>
      <w:r w:rsidRPr="00D93849">
        <w:rPr>
          <w:b/>
          <w:bCs/>
        </w:rPr>
        <w:t xml:space="preserve">GitHub Actions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facilitating seamless code deployments and integration across teams.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Architected cloud-native tools to enhance developer experience, leading to an increase in developer efficiency and satisfaction.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Addressed architectural challenges by exploring new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tools and best practices, promoting innovative solutions within the engineering team.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Assisted engineers with deployment best practices, ensuring optimal usage of the application platform and reducing technical debt.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regular updates and maintenance of cloud services to ensure security and compliance with industry standards.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to define requirements and enhance internal tooling architectures.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Lead initiatives to experiment with new technologies and methods for improving developer workflows and system reliability.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Provided guidance for on-call rotations and incident response protocols, improving overall team readiness for urgent issues.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Evaluated current systems and proposed enhancements that align with organizational goals and developer needs.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Facilitated knowledge-sharing sessions, including Lunch &amp; Learns, to promote continuous learning and improvement among engineering staff.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Supported the integration of various third-party services into the existing ecosystem, ensuring smooth operation and user experience.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Platform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the management and optimization of container orchestration via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robust service deployment and uptime.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application monitoring and alerting systems using </w:t>
      </w:r>
      <w:r w:rsidRPr="00D93849">
        <w:rPr>
          <w:b/>
          <w:bCs/>
        </w:rPr>
        <w:t xml:space="preserve">Prometheus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Grafana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observability across platforms.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infrastructure as code solutions using </w:t>
      </w:r>
      <w:r w:rsidRPr="00D93849">
        <w:rPr>
          <w:b/>
          <w:bCs/>
        </w:rPr>
        <w:t xml:space="preserve">Terraform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supporting rapid deployment cycles and facilitating rollback procedures.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Assisted in the creation of CI/CD pipelines with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improving efficiency in code integration and testing phases.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on securing applications through </w:t>
      </w:r>
      <w:r w:rsidRPr="00D93849">
        <w:rPr>
          <w:b/>
          <w:bCs/>
        </w:rPr>
        <w:t xml:space="preserve">HashiCorp Vault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developing secure secrets management practices.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on-call rotations to address urgent issues, improving incident response times and system reliability.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engineering teams to provide best practices for deploying to various environments, minimizing configuration conflicts.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with cloud services such as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configuring resources and monitoring setups to meet service level agreements.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Performed routine system audits to ensure compliance with regulatory standards like </w:t>
      </w:r>
      <w:r w:rsidRPr="00D93849">
        <w:rPr>
          <w:b/>
          <w:bCs/>
        </w:rPr>
        <w:t xml:space="preserve">HIPAA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SOC 2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Documented and shared knowledge on container management and cloud applications, enhancing team skill sets.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Analyzed and resolved network security issues, collaborating with security teams to ensure safe operations across platforms.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Facilitated integration of new tools, improving operational efficiency and developer workflow.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DevOps Engineer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maintaining cloud-native applications in a team environment, focusing on </w:t>
      </w:r>
      <w:r w:rsidRPr="00733799">
        <w:rPr>
          <w:rFonts w:cs="Noto Sans Light"/>
          <w:b/>
          <w:bCs/>
        </w:rPr>
        <w:t xml:space="preserve">AWS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services and </w:t>
      </w:r>
      <w:r w:rsidRPr="00733799">
        <w:rPr>
          <w:rFonts w:cs="Noto Sans Light"/>
          <w:b/>
          <w:bCs/>
        </w:rPr>
        <w:t xml:space="preserve">Docker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container management.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deployment processes through the utilization of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version control, ensuring code integrity and history tracking.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the monitoring of applications using basic log management tools and manual checking of </w:t>
      </w:r>
      <w:r w:rsidRPr="00733799">
        <w:rPr>
          <w:rFonts w:cs="Noto Sans Light"/>
          <w:b/>
          <w:bCs/>
        </w:rPr>
        <w:t xml:space="preserve">AWS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infrastructure statuses.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Worked on implementing basic </w:t>
      </w:r>
      <w:r w:rsidRPr="00733799">
        <w:rPr>
          <w:rFonts w:cs="Noto Sans Light"/>
          <w:b/>
          <w:bCs/>
        </w:rPr>
        <w:t xml:space="preserve">CI/CD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practices in collaboration with senior engineers, gaining exposure to deployment pipelines.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troubleshooting incidents as part of an on-call team, learning incident response workflows and escalation processes.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Documented installation and usage procedures for application stacks, creating helpful resources for fellow engineers.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training sessions on </w:t>
      </w:r>
      <w:r w:rsidRPr="00733799">
        <w:rPr>
          <w:rFonts w:cs="Noto Sans Light"/>
          <w:b/>
          <w:bCs/>
        </w:rPr>
        <w:t xml:space="preserve">Kubernetes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management principles, gaining foundational knowledge of container orchestration.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with provisioning and configuring cloud resources, contributing to overall service reliability and performance enhancement.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Shadowed engineers in daily operations, developing an understanding of networking and security practices in cloud deployments.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data entry processes involved in application utilization reports.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