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Cloud Platform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Highly skilled Platform Engineer with 10+ years of experience in designing and optimizing cloud platforms utilizing Kubernetes, AWS, and AI integration. Expertise in mentoring engineers and driving engineering quality to enhance platform resilience and performance.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Technologies</w:t>
      </w:r>
      <w:r>
        <w:rPr>
          <w:rFonts w:eastAsia="Arial" w:cs="Arial"/>
          <w:bCs/>
        </w:rPr>
        <w:t xml:space="preserve">: AWS, Kubernetes, Terraform, AIOps, Infrastructure as Code (IaC)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Practices</w:t>
      </w:r>
      <w:r>
        <w:rPr>
          <w:rFonts w:eastAsia="Arial" w:cs="Arial"/>
          <w:bCs/>
        </w:rPr>
        <w:t xml:space="preserve">: CI/CD, GitOps, DevOps, ArgoCD, Helm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Monitoring &amp; Optimization</w:t>
      </w:r>
      <w:r>
        <w:rPr>
          <w:rFonts w:eastAsia="Arial" w:cs="Arial"/>
          <w:bCs/>
        </w:rPr>
        <w:t xml:space="preserve">: Monitoring Tools, Observability, Anomaly Detection, Predictive Autoscaling, Root-Cause Analysis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Security &amp; Compliance</w:t>
      </w:r>
      <w:r>
        <w:rPr>
          <w:rFonts w:eastAsia="Arial" w:cs="Arial"/>
          <w:bCs/>
        </w:rPr>
        <w:t xml:space="preserve">: Security Principles, IAM, Encryption, Compliance Standards, Cloud Security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Soft Skills</w:t>
      </w:r>
      <w:r>
        <w:rPr>
          <w:rFonts w:eastAsia="Arial" w:cs="Arial"/>
          <w:bCs/>
        </w:rPr>
        <w:t xml:space="preserve">: Technical Mentorship, Documentation, Technical Communication, Problem Solving, Collaboration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Cloud Platform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optimized cloud-native systems using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meet scalability and security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Spearheaded the implementation of </w:t>
      </w:r>
      <w:r w:rsidRPr="00D93849">
        <w:rPr>
          <w:b/>
          <w:bCs/>
        </w:rPr>
        <w:t xml:space="preserve">Infrastructure as Code (IaC)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using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deployment efficiency and consistency.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Drove the integration of </w:t>
      </w:r>
      <w:r w:rsidRPr="00D93849">
        <w:rPr>
          <w:b/>
          <w:bCs/>
        </w:rPr>
        <w:t xml:space="preserve">AIOps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tools, enabling proactive monitoring and automated remediation within the cloud infrastructure.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engineers and fostered a culture of </w:t>
      </w:r>
      <w:r w:rsidRPr="00D93849">
        <w:rPr>
          <w:b/>
          <w:bCs/>
        </w:rPr>
        <w:t xml:space="preserve">engineering excellence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through knowledge sharing and documentation.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blameless post-mortems on incidents to derive actionable insights and improve recovery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Defined and tracked platform SLIs and SLOs to ensure high performance and reliability of cloud services.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Evaluated emerging technologies for potential adoption to enhance cloud capabilities and operational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the design and implementation of robust support and monitoring processes for private and public cloud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Continuously tuned cloud environments to optimize performance while ensuring security and compliance with best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align infrastructure design with overall business objectives and enhance service delivery.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CI/CD pipelines using tools such as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streamline the deployment of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development of templates for reusable </w:t>
      </w:r>
      <w:r w:rsidRPr="00D93849">
        <w:rPr>
          <w:b/>
          <w:bCs/>
        </w:rPr>
        <w:t xml:space="preserve">IaC patterns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the developer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Activated predictive scaling features for cloud resources to dynamically handle varying loads and reduce costs.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thorough documentation practices on infrastructure designs and practices for team reference and onboarding.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continuous learning to stay up-to-date with advancements in cloud technologies, </w:t>
      </w:r>
      <w:r w:rsidRPr="00D93849">
        <w:rPr>
          <w:b/>
          <w:bCs/>
        </w:rPr>
        <w:t xml:space="preserve">AI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machine learning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Cloud Platform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Architected cloud solutions using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 to support and enhance the capabilities of SaaS platforms.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container orchestration, improving deployment frequency and reliability of services.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CI/CD pipelines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with tools like </w:t>
      </w:r>
      <w:r w:rsidRPr="00D93849">
        <w:rPr>
          <w:b/>
          <w:bCs/>
        </w:rPr>
        <w:t xml:space="preserve">GitLab CI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facilitate continuous integration and delivery of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modules for provisioning cloud resources, ensuring reusable and scalable deployments.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product teams to translate technical requirements into efficient cloud architecture solutions.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Managed observability tools to monitor system performance and troubleshoot issues in real-time.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architecture reviews to ensure best practices in security and scalability were adopted across projects.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Maintained expertise in </w:t>
      </w:r>
      <w:r w:rsidRPr="00D93849">
        <w:rPr>
          <w:b/>
          <w:bCs/>
        </w:rPr>
        <w:t xml:space="preserve">DevOps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methodologies and implemented processes to improve collaboration between development and operations teams.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custom tooling for automation of operational tasks, reducing manual intervention and associated errors.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Assessed the effectiveness of existing infrastructure and proposed enhancements to improve performance.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Cloud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setup of </w:t>
      </w:r>
      <w:r w:rsidRPr="00733799">
        <w:rPr>
          <w:rFonts w:cs="Noto Sans Light"/>
          <w:b/>
          <w:bCs/>
        </w:rPr>
        <w:t xml:space="preserve">Kubernetes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clusters for development and production environments, gaining hands-on experience with container orchestration.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the development of </w:t>
      </w:r>
      <w:r w:rsidRPr="00733799">
        <w:rPr>
          <w:rFonts w:cs="Noto Sans Light"/>
          <w:b/>
          <w:bCs/>
        </w:rPr>
        <w:t xml:space="preserve">CI/CD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pipelines, using tools like </w:t>
      </w:r>
      <w:r w:rsidRPr="00733799">
        <w:rPr>
          <w:rFonts w:cs="Noto Sans Light"/>
          <w:b/>
          <w:bCs/>
        </w:rPr>
        <w:t xml:space="preserve">Jenkins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automate testing and deployment processes.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to use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services like EC2 and S3 for application hosting and data storage in a cloud environment.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implementation of </w:t>
      </w:r>
      <w:r w:rsidRPr="00733799">
        <w:rPr>
          <w:rFonts w:cs="Noto Sans Light"/>
          <w:b/>
          <w:bCs/>
        </w:rPr>
        <w:t xml:space="preserve">Infrastructure as Code (IaC)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practices using </w:t>
      </w:r>
      <w:r w:rsidRPr="00733799">
        <w:rPr>
          <w:rFonts w:cs="Noto Sans Light"/>
          <w:b/>
          <w:bCs/>
        </w:rPr>
        <w:t xml:space="preserve">Terraform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manage cloud resources efficiently.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daily operations, monitoring, and troubleshooting of cloud-based applications and services.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expertise in version control systems such as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manage code changes and collaborate with team members.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team discussions on best practices for cloud security and compliance measures in deployments.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Crafted documentation for deployment processes and cloud architecture to assist new members and for future reference.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exposure to </w:t>
      </w:r>
      <w:r w:rsidRPr="00733799">
        <w:rPr>
          <w:rFonts w:cs="Noto Sans Light"/>
          <w:b/>
          <w:bCs/>
        </w:rPr>
        <w:t xml:space="preserve">Agile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methodologies while working in cross-functional teams on various infrastructure projects.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Started to specialize in </w:t>
      </w:r>
      <w:r w:rsidRPr="00733799">
        <w:rPr>
          <w:rFonts w:cs="Noto Sans Light"/>
          <w:b/>
          <w:bCs/>
        </w:rPr>
        <w:t xml:space="preserve">monitoring tools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track application performance and help improve overall system reliability.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