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otnotes.xml" ContentType="application/vnd.openxmlformats-officedocument.wordprocessingml.footnotes+xml"/>
  <Override PartName="/word/glossary/endnotes.xml" ContentType="application/vnd.openxmlformats-officedocument.wordprocessingml.endnote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DEDA32" w14:textId="00484B77" w:rsidR="00F94C64" w:rsidRDefault="00F94C64" w:rsidP="00F94C64">
      <w:pPr>
        <w:pStyle w:val="Title"/>
        <w:rPr>
          <w:b w:val="0"/>
          <w:bCs w:val="0"/>
        </w:rPr>
      </w:pPr>
      <w:bookmarkStart w:id="0" w:name="_Hlk167980134"/>
      <w:r w:rsidRPr="00252159">
        <w:rPr>
          <w:b w:val="0"/>
          <w:bCs w:val="0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88CB946" wp14:editId="2ED8ED22">
                <wp:simplePos x="0" y="0"/>
                <wp:positionH relativeFrom="margin">
                  <wp:posOffset>3362325</wp:posOffset>
                </wp:positionH>
                <wp:positionV relativeFrom="paragraph">
                  <wp:posOffset>114300</wp:posOffset>
                </wp:positionV>
                <wp:extent cx="3477260" cy="859790"/>
                <wp:effectExtent l="0" t="0" r="8890" b="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77260" cy="85979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0D1CDCF" w14:textId="04BB6923" w:rsidR="00BB76B0" w:rsidRDefault="00B666E7" w:rsidP="008E75E3">
                            <w:pPr>
                              <w:widowControl w:val="0"/>
                              <w:spacing w:after="0" w:line="276" w:lineRule="auto"/>
                              <w:jc w:val="right"/>
                            </w:pPr>
                            <w:r w:rsidRPr="00B666E7">
                              <w:t>Baytown, TX 77523</w:t>
                            </w:r>
                          </w:p>
                          <w:p w14:paraId="35F103B7" w14:textId="30B73DFD" w:rsidR="008E75E3" w:rsidRDefault="00F94C64" w:rsidP="008E75E3">
                            <w:pPr>
                              <w:widowControl w:val="0"/>
                              <w:spacing w:after="0" w:line="276" w:lineRule="auto"/>
                              <w:jc w:val="right"/>
                            </w:pPr>
                            <w:hyperlink r:id="rId12" w:history="1">
                              <w:r w:rsidRPr="00AA3E7A">
                                <w:rPr>
                                  <w:rStyle w:val="Hyperlink"/>
                                  <w:rFonts w:ascii="Noto Sans SemiBold" w:hAnsi="Noto Sans SemiBold" w:cs="Noto Sans SemiBold"/>
                                  <w:color w:val="auto"/>
                                  <w:u w:val="none"/>
                                </w:rPr>
                                <w:t>+1 (</w:t>
                              </w:r>
                              <w:r w:rsidR="00BB76B0" w:rsidRPr="00BB76B0">
                                <w:rPr>
                                  <w:rStyle w:val="Hyperlink"/>
                                  <w:rFonts w:ascii="Noto Sans SemiBold" w:hAnsi="Noto Sans SemiBold" w:cs="Noto Sans SemiBold"/>
                                  <w:color w:val="auto"/>
                                  <w:u w:val="none"/>
                                </w:rPr>
                                <w:t>713</w:t>
                              </w:r>
                              <w:r w:rsidRPr="00AA3E7A">
                                <w:rPr>
                                  <w:rStyle w:val="Hyperlink"/>
                                  <w:rFonts w:ascii="Noto Sans SemiBold" w:hAnsi="Noto Sans SemiBold" w:cs="Noto Sans SemiBold"/>
                                  <w:color w:val="auto"/>
                                  <w:u w:val="none"/>
                                </w:rPr>
                                <w:t xml:space="preserve">) </w:t>
                              </w:r>
                              <w:r w:rsidR="00BB76B0" w:rsidRPr="00BB76B0">
                                <w:rPr>
                                  <w:rStyle w:val="Hyperlink"/>
                                  <w:rFonts w:ascii="Noto Sans SemiBold" w:hAnsi="Noto Sans SemiBold" w:cs="Noto Sans SemiBold"/>
                                  <w:color w:val="auto"/>
                                  <w:u w:val="none"/>
                                </w:rPr>
                                <w:t>487</w:t>
                              </w:r>
                              <w:r w:rsidR="00BB76B0">
                                <w:rPr>
                                  <w:rStyle w:val="Hyperlink"/>
                                  <w:rFonts w:ascii="Noto Sans SemiBold" w:hAnsi="Noto Sans SemiBold" w:cs="Noto Sans SemiBold"/>
                                  <w:color w:val="auto"/>
                                  <w:u w:val="none"/>
                                </w:rPr>
                                <w:t xml:space="preserve"> </w:t>
                              </w:r>
                              <w:r w:rsidR="00BB76B0" w:rsidRPr="00BB76B0">
                                <w:rPr>
                                  <w:rStyle w:val="Hyperlink"/>
                                  <w:rFonts w:ascii="Noto Sans SemiBold" w:hAnsi="Noto Sans SemiBold" w:cs="Noto Sans SemiBold"/>
                                  <w:color w:val="auto"/>
                                  <w:u w:val="none"/>
                                </w:rPr>
                                <w:t>9415</w:t>
                              </w:r>
                            </w:hyperlink>
                            <w:r w:rsidR="00685BE6" w:rsidRPr="00685BE6">
                              <w:t>‬</w:t>
                            </w:r>
                            <w:r w:rsidRPr="00AA3E7A">
                              <w:rPr>
                                <w:rFonts w:ascii="Noto Sans SemiBold" w:hAnsi="Noto Sans SemiBold" w:cs="Noto Sans SemiBold"/>
                              </w:rPr>
                              <w:t xml:space="preserve"> </w:t>
                            </w:r>
                          </w:p>
                          <w:p w14:paraId="1DDECFCB" w14:textId="0730195D" w:rsidR="0013719F" w:rsidRPr="008C5C37" w:rsidRDefault="008E75E3" w:rsidP="00150FFB">
                            <w:pPr>
                              <w:widowControl w:val="0"/>
                              <w:spacing w:after="0" w:line="276" w:lineRule="auto"/>
                              <w:jc w:val="right"/>
                              <w:rPr>
                                <w:b/>
                                <w:bCs/>
                              </w:rPr>
                            </w:pPr>
                            <w:r>
                              <w:t xml:space="preserve"> </w:t>
                            </w:r>
                            <w:hyperlink r:id="rId13" w:history="1">
                              <w:r w:rsidR="00BB76B0" w:rsidRPr="00346931">
                                <w:rPr>
                                  <w:rStyle w:val="Hyperlink"/>
                                  <w:b/>
                                  <w:bCs/>
                                </w:rPr>
                                <w:t>danieltupa1112@gmail.com</w:t>
                              </w:r>
                            </w:hyperlink>
                            <w:hyperlink r:id="rId14" w:history="1"/>
                            <w:r w:rsidR="001C2709">
                              <w:rPr>
                                <w:b/>
                                <w:bCs/>
                              </w:rPr>
                              <w:t xml:space="preserve"> </w:t>
                            </w:r>
                            <w:hyperlink r:id="rId15" w:history="1"/>
                            <w:r w:rsidR="0013719F">
                              <w:rPr>
                                <w:b/>
                                <w:bCs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88CB946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264.75pt;margin-top:9pt;width:273.8pt;height:67.7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" filled="f" stroked="f">
                <v:textbox inset=",,0">
                  <w:txbxContent>
                    <w:p w14:paraId="00D1CDCF" w14:textId="04BB6923" w:rsidR="00BB76B0" w:rsidRDefault="00B666E7" w:rsidP="008E75E3">
                      <w:pPr>
                        <w:widowControl w:val="0"/>
                        <w:spacing w:after="0" w:line="276" w:lineRule="auto"/>
                        <w:jc w:val="right"/>
                      </w:pPr>
                      <w:r w:rsidRPr="00B666E7">
                        <w:t>Baytown, TX 77523</w:t>
                      </w:r>
                    </w:p>
                    <w:p w14:paraId="35F103B7" w14:textId="30B73DFD" w:rsidR="008E75E3" w:rsidRDefault="00F94C64" w:rsidP="008E75E3">
                      <w:pPr>
                        <w:widowControl w:val="0"/>
                        <w:spacing w:after="0" w:line="276" w:lineRule="auto"/>
                        <w:jc w:val="right"/>
                      </w:pPr>
                      <w:hyperlink r:id="rId16" w:history="1">
                        <w:r w:rsidRPr="00AA3E7A">
                          <w:rPr>
                            <w:rStyle w:val="Hyperlink"/>
                            <w:rFonts w:ascii="Noto Sans SemiBold" w:hAnsi="Noto Sans SemiBold" w:cs="Noto Sans SemiBold"/>
                            <w:color w:val="auto"/>
                            <w:u w:val="none"/>
                          </w:rPr>
                          <w:t>+1 (</w:t>
                        </w:r>
                        <w:r w:rsidR="00BB76B0" w:rsidRPr="00BB76B0">
                          <w:rPr>
                            <w:rStyle w:val="Hyperlink"/>
                            <w:rFonts w:ascii="Noto Sans SemiBold" w:hAnsi="Noto Sans SemiBold" w:cs="Noto Sans SemiBold"/>
                            <w:color w:val="auto"/>
                            <w:u w:val="none"/>
                          </w:rPr>
                          <w:t>713</w:t>
                        </w:r>
                        <w:r w:rsidRPr="00AA3E7A">
                          <w:rPr>
                            <w:rStyle w:val="Hyperlink"/>
                            <w:rFonts w:ascii="Noto Sans SemiBold" w:hAnsi="Noto Sans SemiBold" w:cs="Noto Sans SemiBold"/>
                            <w:color w:val="auto"/>
                            <w:u w:val="none"/>
                          </w:rPr>
                          <w:t xml:space="preserve">) </w:t>
                        </w:r>
                        <w:r w:rsidR="00BB76B0" w:rsidRPr="00BB76B0">
                          <w:rPr>
                            <w:rStyle w:val="Hyperlink"/>
                            <w:rFonts w:ascii="Noto Sans SemiBold" w:hAnsi="Noto Sans SemiBold" w:cs="Noto Sans SemiBold"/>
                            <w:color w:val="auto"/>
                            <w:u w:val="none"/>
                          </w:rPr>
                          <w:t>487</w:t>
                        </w:r>
                        <w:r w:rsidR="00BB76B0">
                          <w:rPr>
                            <w:rStyle w:val="Hyperlink"/>
                            <w:rFonts w:ascii="Noto Sans SemiBold" w:hAnsi="Noto Sans SemiBold" w:cs="Noto Sans SemiBold"/>
                            <w:color w:val="auto"/>
                            <w:u w:val="none"/>
                          </w:rPr>
                          <w:t xml:space="preserve"> </w:t>
                        </w:r>
                        <w:r w:rsidR="00BB76B0" w:rsidRPr="00BB76B0">
                          <w:rPr>
                            <w:rStyle w:val="Hyperlink"/>
                            <w:rFonts w:ascii="Noto Sans SemiBold" w:hAnsi="Noto Sans SemiBold" w:cs="Noto Sans SemiBold"/>
                            <w:color w:val="auto"/>
                            <w:u w:val="none"/>
                          </w:rPr>
                          <w:t>9415</w:t>
                        </w:r>
                      </w:hyperlink>
                      <w:r w:rsidR="00685BE6" w:rsidRPr="00685BE6">
                        <w:t>‬</w:t>
                      </w:r>
                      <w:r w:rsidRPr="00AA3E7A">
                        <w:rPr>
                          <w:rFonts w:ascii="Noto Sans SemiBold" w:hAnsi="Noto Sans SemiBold" w:cs="Noto Sans SemiBold"/>
                        </w:rPr>
                        <w:t xml:space="preserve"> </w:t>
                      </w:r>
                    </w:p>
                    <w:p w14:paraId="1DDECFCB" w14:textId="0730195D" w:rsidR="0013719F" w:rsidRPr="008C5C37" w:rsidRDefault="008E75E3" w:rsidP="00150FFB">
                      <w:pPr>
                        <w:widowControl w:val="0"/>
                        <w:spacing w:after="0" w:line="276" w:lineRule="auto"/>
                        <w:jc w:val="right"/>
                        <w:rPr>
                          <w:b/>
                          <w:bCs/>
                        </w:rPr>
                      </w:pPr>
                      <w:r>
                        <w:t xml:space="preserve"> </w:t>
                      </w:r>
                      <w:hyperlink r:id="rId17" w:history="1">
                        <w:r w:rsidR="00BB76B0" w:rsidRPr="00346931">
                          <w:rPr>
                            <w:rStyle w:val="Hyperlink"/>
                            <w:b/>
                            <w:bCs/>
                          </w:rPr>
                          <w:t>danieltupa1112@gmail.com</w:t>
                        </w:r>
                      </w:hyperlink>
                      <w:hyperlink r:id="rId18" w:history="1"/>
                      <w:r w:rsidR="001C2709">
                        <w:rPr>
                          <w:b/>
                          <w:bCs/>
                        </w:rPr>
                        <w:t xml:space="preserve"> </w:t>
                      </w:r>
                      <w:hyperlink r:id="rId19" w:history="1"/>
                      <w:r w:rsidR="0013719F">
                        <w:rPr>
                          <w:b/>
                          <w:bCs/>
                        </w:rPr>
                        <w:t xml:space="preserve"> 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BB76B0">
        <w:rPr>
          <w:b w:val="0"/>
          <w:bCs w:val="0"/>
        </w:rPr>
        <w:t>DANIEL</w:t>
      </w:r>
      <w:r w:rsidR="008E75E3" w:rsidRPr="008E75E3">
        <w:rPr>
          <w:b w:val="0"/>
          <w:bCs w:val="0"/>
        </w:rPr>
        <w:t xml:space="preserve"> </w:t>
      </w:r>
      <w:r w:rsidR="00BB76B0">
        <w:rPr>
          <w:b w:val="0"/>
          <w:bCs w:val="0"/>
        </w:rPr>
        <w:t>TUPA</w:t>
      </w:r>
      <w:r w:rsidR="008E75E3" w:rsidRPr="008E75E3">
        <w:rPr>
          <w:b w:val="0"/>
          <w:bCs w:val="0"/>
        </w:rPr>
        <w:t xml:space="preserve"> </w:t>
      </w:r>
    </w:p>
    <w:p w14:paraId="2365A0B5" w14:textId="2C9DF448" w:rsidR="00F94C64" w:rsidRPr="00A376E5" w:rsidRDefault="00ED39B5" w:rsidP="00F94C64">
      <w:pPr>
        <w:pStyle w:val="NoSpacing"/>
        <w:rPr>
          <w:rFonts w:ascii="Noto Sans Light" w:hAnsi="Noto Sans Light" w:cs="Noto Sans Light"/>
          <w:b w:val="0"/>
          <w:color w:val="auto"/>
          <w:spacing w:val="20"/>
          <w:sz w:val="28"/>
          <w:szCs w:val="28"/>
        </w:rPr>
      </w:pPr>
      <w:r w:rsidRPr="00A376E5">
        <w:rPr>
          <w:rFonts w:ascii="Noto Sans Light" w:hAnsi="Noto Sans Light" w:cs="Noto Sans Light"/>
          <w:b w:val="0"/>
          <w:color w:val="auto"/>
          <w:spacing w:val="20"/>
          <w:sz w:val="28"/>
          <w:szCs w:val="28"/>
        </w:rPr>
        <w:t xml:space="preserve">Senior Network Engineer</w:t>
      </w:r>
      <w:r w:rsidR="00DC278C" w:rsidRPr="00A376E5">
        <w:rPr>
          <w:rFonts w:ascii="Noto Sans Light" w:hAnsi="Noto Sans Light" w:cs="Noto Sans Light"/>
          <w:b w:val="0"/>
          <w:color w:val="auto"/>
          <w:spacing w:val="20"/>
          <w:sz w:val="28"/>
          <w:szCs w:val="28"/>
        </w:rPr>
        <w:t/>
      </w:r>
      <w:r w:rsidR="00BD34A1">
        <w:rPr>
          <w:rFonts w:ascii="Noto Sans Light" w:hAnsi="Noto Sans Light" w:cs="Noto Sans Light"/>
          <w:b w:val="0"/>
          <w:color w:val="auto"/>
          <w:spacing w:val="20"/>
          <w:sz w:val="28"/>
          <w:szCs w:val="28"/>
        </w:rPr>
        <w:t/>
      </w:r>
      <w:r w:rsidRPr="00A376E5">
        <w:rPr>
          <w:rFonts w:ascii="Noto Sans Light" w:hAnsi="Noto Sans Light" w:cs="Noto Sans Light"/>
          <w:b w:val="0"/>
          <w:color w:val="auto"/>
          <w:spacing w:val="20"/>
          <w:sz w:val="28"/>
          <w:szCs w:val="28"/>
        </w:rPr>
        <w:t/>
      </w:r>
    </w:p>
    <w:p w14:paraId="6B48524A" w14:textId="472E7B77" w:rsidR="00AA79C2" w:rsidRDefault="00ED39B5" w:rsidP="00A76165">
      <w:pPr>
        <w:widowControl w:val="0"/>
        <w:spacing w:before="360" w:after="0" w:line="276" w:lineRule="auto"/>
        <w:jc w:val="both"/>
        <w:rPr>
          <w:rFonts w:cs="Noto Sans Light"/>
        </w:rPr>
      </w:pPr>
      <w:bookmarkStart w:id="1" w:name="_Hlk168578304"/>
      <w:bookmarkEnd w:id="0"/>
      <w:r>
        <w:rPr>
          <w:rFonts w:cs="Arial"/>
          <w:iCs/>
        </w:rPr>
        <w:t xml:space="preserve">Results-driven IT professional with 10+ years of experience in enterprise network engineering. Expertise in managing LAN, WAN, and network security, providing advanced support, and executing network-related projects to ensure high performance and reliability.</w:t>
      </w:r>
      <w:r w:rsidR="00AA79C2">
        <w:rPr>
          <w:rFonts w:cs="Noto Sans Light"/>
        </w:rPr>
        <w:t xml:space="preserve"> </w:t>
      </w:r>
    </w:p>
    <w:bookmarkEnd w:id="1"/>
    <w:p w14:paraId="050ED977" w14:textId="7D08C6AE" w:rsidR="004A24A2" w:rsidRPr="00EB1984" w:rsidRDefault="00000000" w:rsidP="00EB1984">
      <w:pPr>
        <w:pStyle w:val="Heading1"/>
      </w:pPr>
      <w:sdt>
        <w:sdtPr>
          <w:id w:val="592895854"/>
          <w:placeholder>
            <w:docPart w:val="8768512D5C7D4D77BAF29AC891BE7CA3"/>
          </w:placeholder>
          <w:temporary/>
          <w:showingPlcHdr/>
          <w15:appearance w15:val="hidden"/>
        </w:sdtPr>
        <w:sdtContent>
          <w:r w:rsidR="004A24A2" w:rsidRPr="00EB1984">
            <w:t>Skills &amp; abilities</w:t>
          </w:r>
        </w:sdtContent>
      </w:sdt>
      <w:r w:rsidR="00946859" w:rsidRPr="00946859">
        <w:t/>
      </w:r>
      <w:r w:rsidR="00152A80">
        <w:t/>
      </w:r>
      <w:r w:rsidR="00946859" w:rsidRPr="00946859">
        <w:t/>
      </w:r>
    </w:p>
    <w:p w14:paraId="25B96281" w14:textId="77777777" w:rsidR="004A24A2" w:rsidRDefault="004A24A2" w:rsidP="00A76165">
      <w:pPr>
        <w:spacing w:line="276" w:lineRule="auto"/>
        <w:jc w:val="both"/>
        <w:rPr>
          <w:rFonts w:cs="Noto Sans Light"/>
          <w:sz w:val="6"/>
          <w:szCs w:val="8"/>
        </w:rPr>
      </w:pPr>
    </w:p>
    <w:p w14:paraId="4F97C32B" w14:textId="612C2C72" w:rsidR="005711C3" w:rsidRPr="00ED39B5" w:rsidRDefault="00A116AB" w:rsidP="00A116AB">
      <w:pPr>
        <w:pStyle w:val="Standard"/>
        <w:numPr>
          <w:ilvl w:val="0"/>
          <w:numId w:val="29"/>
        </w:numPr>
        <w:ind w:left="360" w:hanging="270"/>
      </w:pPr>
      <w:r>
        <w:rPr>
          <w:rFonts w:eastAsia="Arial" w:cs="Arial"/>
          <w:b/>
          <w:bCs/>
        </w:rPr>
        <w:t xml:space="preserve">Networking Technologies</w:t>
      </w:r>
      <w:r>
        <w:rPr>
          <w:rFonts w:eastAsia="Arial" w:cs="Arial"/>
          <w:bCs/>
        </w:rPr>
        <w:t xml:space="preserve">: Cisco, Routing, Switching, LAN/WAN, Cisco Meraki</w:t>
      </w:r>
      <w:r w:rsidR="00152A80">
        <w:t/>
      </w:r>
      <w:r w:rsidR="00946859" w:rsidRPr="00946859">
        <w:t/>
      </w:r>
    </w:p>
    <w:p w14:paraId="25B96281" w14:textId="77777777" w:rsidR="004A24A2" w:rsidRDefault="004A24A2" w:rsidP="00A76165">
      <w:pPr>
        <w:spacing w:line="276" w:lineRule="auto"/>
        <w:jc w:val="both"/>
        <w:rPr>
          <w:rFonts w:cs="Noto Sans Light"/>
          <w:sz w:val="6"/>
          <w:szCs w:val="8"/>
        </w:rPr>
      </w:pPr>
    </w:p>
    <w:p w14:paraId="4F97C32B" w14:textId="612C2C72" w:rsidR="005711C3" w:rsidRPr="00ED39B5" w:rsidRDefault="00A116AB" w:rsidP="00A116AB">
      <w:pPr>
        <w:pStyle w:val="Standard"/>
        <w:numPr>
          <w:ilvl w:val="0"/>
          <w:numId w:val="29"/>
        </w:numPr>
        <w:ind w:left="360" w:hanging="270"/>
      </w:pPr>
      <w:r>
        <w:rPr>
          <w:rFonts w:eastAsia="Arial" w:cs="Arial"/>
          <w:b/>
          <w:bCs/>
        </w:rPr>
        <w:t xml:space="preserve">Network Security</w:t>
      </w:r>
      <w:r>
        <w:rPr>
          <w:rFonts w:eastAsia="Arial" w:cs="Arial"/>
          <w:bCs/>
        </w:rPr>
        <w:t xml:space="preserve">: Cisco Firepower Threat Defense (FTD), Cisco Identity Services Engine (ISE), Zero Trust Network Access, Network Access Control (NAC), Firewall Management</w:t>
      </w:r>
      <w:r w:rsidR="00152A80">
        <w:t/>
      </w:r>
      <w:r w:rsidR="00946859" w:rsidRPr="00946859">
        <w:t/>
      </w:r>
    </w:p>
    <w:p w14:paraId="25B96281" w14:textId="77777777" w:rsidR="004A24A2" w:rsidRDefault="004A24A2" w:rsidP="00A76165">
      <w:pPr>
        <w:spacing w:line="276" w:lineRule="auto"/>
        <w:jc w:val="both"/>
        <w:rPr>
          <w:rFonts w:cs="Noto Sans Light"/>
          <w:sz w:val="6"/>
          <w:szCs w:val="8"/>
        </w:rPr>
      </w:pPr>
    </w:p>
    <w:p w14:paraId="4F97C32B" w14:textId="612C2C72" w:rsidR="005711C3" w:rsidRPr="00ED39B5" w:rsidRDefault="00A116AB" w:rsidP="00A116AB">
      <w:pPr>
        <w:pStyle w:val="Standard"/>
        <w:numPr>
          <w:ilvl w:val="0"/>
          <w:numId w:val="29"/>
        </w:numPr>
        <w:ind w:left="360" w:hanging="270"/>
      </w:pPr>
      <w:r>
        <w:rPr>
          <w:rFonts w:eastAsia="Arial" w:cs="Arial"/>
          <w:b/>
          <w:bCs/>
        </w:rPr>
        <w:t xml:space="preserve">Cloud and Data Solutions</w:t>
      </w:r>
      <w:r>
        <w:rPr>
          <w:rFonts w:eastAsia="Arial" w:cs="Arial"/>
          <w:bCs/>
        </w:rPr>
        <w:t xml:space="preserve">: Cisco Secure Access, Network Segmentation, 802.1X Authentication, IPSec VPN, Network Monitoring Tools</w:t>
      </w:r>
      <w:r w:rsidR="00152A80">
        <w:t/>
      </w:r>
      <w:r w:rsidR="00946859" w:rsidRPr="00946859">
        <w:t/>
      </w:r>
    </w:p>
    <w:p w14:paraId="25B96281" w14:textId="77777777" w:rsidR="004A24A2" w:rsidRDefault="004A24A2" w:rsidP="00A76165">
      <w:pPr>
        <w:spacing w:line="276" w:lineRule="auto"/>
        <w:jc w:val="both"/>
        <w:rPr>
          <w:rFonts w:cs="Noto Sans Light"/>
          <w:sz w:val="6"/>
          <w:szCs w:val="8"/>
        </w:rPr>
      </w:pPr>
    </w:p>
    <w:p w14:paraId="4F97C32B" w14:textId="612C2C72" w:rsidR="005711C3" w:rsidRPr="00ED39B5" w:rsidRDefault="00A116AB" w:rsidP="00A116AB">
      <w:pPr>
        <w:pStyle w:val="Standard"/>
        <w:numPr>
          <w:ilvl w:val="0"/>
          <w:numId w:val="29"/>
        </w:numPr>
        <w:ind w:left="360" w:hanging="270"/>
      </w:pPr>
      <w:r>
        <w:rPr>
          <w:rFonts w:eastAsia="Arial" w:cs="Arial"/>
          <w:b/>
          <w:bCs/>
        </w:rPr>
        <w:t xml:space="preserve">Project Management</w:t>
      </w:r>
      <w:r>
        <w:rPr>
          <w:rFonts w:eastAsia="Arial" w:cs="Arial"/>
          <w:bCs/>
        </w:rPr>
        <w:t xml:space="preserve">: ITIL, Agile Methodologies, Scrum, Technical Documentation, Troubleshooting</w:t>
      </w:r>
      <w:r w:rsidR="00152A80">
        <w:t/>
      </w:r>
      <w:r w:rsidR="00946859" w:rsidRPr="00946859">
        <w:t/>
      </w:r>
    </w:p>
    <w:p w14:paraId="25B96281" w14:textId="77777777" w:rsidR="004A24A2" w:rsidRDefault="004A24A2" w:rsidP="00A76165">
      <w:pPr>
        <w:spacing w:line="276" w:lineRule="auto"/>
        <w:jc w:val="both"/>
        <w:rPr>
          <w:rFonts w:cs="Noto Sans Light"/>
          <w:sz w:val="6"/>
          <w:szCs w:val="8"/>
        </w:rPr>
      </w:pPr>
    </w:p>
    <w:p w14:paraId="4F97C32B" w14:textId="612C2C72" w:rsidR="005711C3" w:rsidRPr="00ED39B5" w:rsidRDefault="00A116AB" w:rsidP="00A116AB">
      <w:pPr>
        <w:pStyle w:val="Standard"/>
        <w:numPr>
          <w:ilvl w:val="0"/>
          <w:numId w:val="29"/>
        </w:numPr>
        <w:ind w:left="360" w:hanging="270"/>
      </w:pPr>
      <w:r>
        <w:rPr>
          <w:rFonts w:eastAsia="Arial" w:cs="Arial"/>
          <w:b/>
          <w:bCs/>
        </w:rPr>
        <w:t xml:space="preserve">Soft Skills</w:t>
      </w:r>
      <w:r>
        <w:rPr>
          <w:rFonts w:eastAsia="Arial" w:cs="Arial"/>
          <w:bCs/>
        </w:rPr>
        <w:t xml:space="preserve">: Problem-Solving, Analytical Skills, Communication, Team Collaboration, Customer-Focused Mindset</w:t>
      </w:r>
    </w:p>
    <w:p w14:paraId="4B27D93C" w14:textId="77777777" w:rsidR="00C335CD" w:rsidRPr="00F26BFA" w:rsidRDefault="00E659E3" w:rsidP="00F26BFA">
      <w:pPr>
        <w:pStyle w:val="Heading1"/>
      </w:pPr>
      <w:r w:rsidRPr="00F26BFA">
        <w:t>Work Experience</w:t>
      </w:r>
    </w:p>
    <w:p w14:paraId="20F3C0BD" w14:textId="42B13CE8" w:rsidR="00440687" w:rsidRPr="00351354" w:rsidRDefault="00ED39B5" w:rsidP="00351354">
      <w:pPr>
        <w:pStyle w:val="Heading2"/>
        <w:rPr>
          <w:rFonts w:ascii="Noto Sans Light" w:hAnsi="Noto Sans Light" w:cs="Noto Sans Light"/>
          <w:b w:val="0"/>
          <w:i/>
          <w:iCs/>
        </w:rPr>
      </w:pPr>
      <w:bookmarkStart w:id="2" w:name="_Hlk167719778"/>
      <w:r w:rsidRPr="00ED39B5">
        <w:rPr>
          <w:b w:val="0"/>
        </w:rPr>
        <w:t xml:space="preserve">Senior Network Engineer</w:t>
      </w:r>
      <w:r w:rsidR="00BD34A1">
        <w:rPr>
          <w:b w:val="0"/>
        </w:rPr>
        <w:t/>
      </w:r>
      <w:r w:rsidRPr="00ED39B5">
        <w:rPr>
          <w:b w:val="0"/>
        </w:rPr>
        <w:t/>
      </w:r>
      <w:r>
        <w:rPr>
          <w:b w:val="0"/>
        </w:rPr>
        <w:t xml:space="preserve"> at </w:t>
      </w:r>
      <w:r w:rsidR="00BB76B0" w:rsidRPr="00BB76B0">
        <w:rPr>
          <w:b w:val="0"/>
        </w:rPr>
        <w:t>JumpCloud</w:t>
      </w:r>
      <w:r w:rsidR="004640B7" w:rsidRPr="00F3197E">
        <w:rPr>
          <w:b w:val="0"/>
        </w:rPr>
        <w:t xml:space="preserve"> | </w:t>
      </w:r>
      <w:r w:rsidR="00BB76B0" w:rsidRPr="00BB76B0">
        <w:rPr>
          <w:b w:val="0"/>
        </w:rPr>
        <w:t>Boulder, CO</w:t>
      </w:r>
      <w:r w:rsidR="004640B7" w:rsidRPr="00F3197E">
        <w:rPr>
          <w:b w:val="0"/>
        </w:rPr>
        <w:tab/>
      </w:r>
      <w:r w:rsidR="000A0356">
        <w:rPr>
          <w:b w:val="0"/>
        </w:rPr>
        <w:tab/>
      </w:r>
      <w:r w:rsidR="000A0356">
        <w:rPr>
          <w:b w:val="0"/>
        </w:rPr>
        <w:tab/>
      </w:r>
      <w:r w:rsidR="000A0356">
        <w:rPr>
          <w:b w:val="0"/>
        </w:rPr>
        <w:tab/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J</w:t>
      </w:r>
      <w:r w:rsidR="00BB76B0">
        <w:rPr>
          <w:rFonts w:ascii="Noto Sans Light" w:hAnsi="Noto Sans Light" w:cs="Noto Sans Light"/>
          <w:b w:val="0"/>
          <w:i/>
          <w:iCs/>
        </w:rPr>
        <w:t>an</w:t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202</w:t>
      </w:r>
      <w:r w:rsidR="00BB76B0">
        <w:rPr>
          <w:rFonts w:ascii="Noto Sans Light" w:hAnsi="Noto Sans Light" w:cs="Noto Sans Light"/>
          <w:b w:val="0"/>
          <w:i/>
          <w:iCs/>
        </w:rPr>
        <w:t>2</w:t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– Present</w:t>
      </w:r>
      <w:r w:rsidR="00440687" w:rsidRPr="008B77B1">
        <w:rPr>
          <w:b w:val="0"/>
        </w:rPr>
        <w:t/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Provided Tier I–III support for LAN/WAN-related issues, troubleshooting complex network problems and ensuring minimal downtime.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Configured, administered, and maintained network devices including </w:t>
      </w:r>
      <w:r w:rsidRPr="00D93849">
        <w:rPr>
          <w:b/>
          <w:bCs/>
        </w:rPr>
        <w:t xml:space="preserve">Cisco routers</w:t>
      </w:r>
      <w:r w:rsidRPr="00D74308">
        <w:t/>
      </w:r>
      <w:r w:rsidRPr="00D93849">
        <w:rPr>
          <w:b/>
          <w:bCs/>
        </w:rPr>
        <w:t/>
      </w:r>
      <w:r w:rsidRPr="00D74308">
        <w:t xml:space="preserve"> and </w:t>
      </w:r>
      <w:r w:rsidRPr="00D93849">
        <w:rPr>
          <w:b/>
          <w:bCs/>
        </w:rPr>
        <w:t xml:space="preserve">switches</w:t>
      </w:r>
      <w:r w:rsidRPr="00D74308">
        <w:t/>
      </w:r>
      <w:r w:rsidRPr="00D93849">
        <w:rPr>
          <w:b/>
          <w:bCs/>
        </w:rPr>
        <w:t/>
      </w:r>
      <w:r w:rsidRPr="00D74308">
        <w:t xml:space="preserve"> to support critical applications across the organization.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Managed firewall policies using </w:t>
      </w:r>
      <w:r w:rsidRPr="00D93849">
        <w:rPr>
          <w:b/>
          <w:bCs/>
        </w:rPr>
        <w:t xml:space="preserve">Cisco Firepower Threat Defense (FTD)</w:t>
      </w:r>
      <w:r w:rsidRPr="00D74308">
        <w:t/>
      </w:r>
      <w:r w:rsidRPr="00D93849">
        <w:rPr>
          <w:b/>
          <w:bCs/>
        </w:rPr>
        <w:t/>
      </w:r>
      <w:r w:rsidRPr="00D74308">
        <w:t xml:space="preserve"> and conducted regular threat assessments to secure the network.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Designed and implemented secure network access protocols via </w:t>
      </w:r>
      <w:r w:rsidRPr="00D93849">
        <w:rPr>
          <w:b/>
          <w:bCs/>
        </w:rPr>
        <w:t xml:space="preserve">Cisco Identity Services Engine (ISE)</w:t>
      </w:r>
      <w:r w:rsidRPr="00D74308">
        <w:t/>
      </w:r>
      <w:r w:rsidRPr="00D93849">
        <w:rPr>
          <w:b/>
          <w:bCs/>
        </w:rPr>
        <w:t/>
      </w:r>
      <w:r w:rsidRPr="00D74308">
        <w:t xml:space="preserve">, reinforcing security standards across the enterprise.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Deployed </w:t>
      </w:r>
      <w:r w:rsidRPr="00D93849">
        <w:rPr>
          <w:b/>
          <w:bCs/>
        </w:rPr>
        <w:t xml:space="preserve">zero-trust network access solutions</w:t>
      </w:r>
      <w:r w:rsidRPr="00D74308">
        <w:t/>
      </w:r>
      <w:r w:rsidRPr="00D93849">
        <w:rPr>
          <w:b/>
          <w:bCs/>
        </w:rPr>
        <w:t/>
      </w:r>
      <w:r w:rsidRPr="00D74308">
        <w:t xml:space="preserve"> with </w:t>
      </w:r>
      <w:r w:rsidRPr="00D93849">
        <w:rPr>
          <w:b/>
          <w:bCs/>
        </w:rPr>
        <w:t xml:space="preserve">Cisco Secure Access</w:t>
      </w:r>
      <w:r w:rsidRPr="00D74308">
        <w:t/>
      </w:r>
      <w:r w:rsidRPr="00D93849">
        <w:rPr>
          <w:b/>
          <w:bCs/>
        </w:rPr>
        <w:t/>
      </w:r>
      <w:r w:rsidRPr="00D74308">
        <w:t xml:space="preserve">, improving the organization’s security posture significantly.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Executed various network-related projects adhering to IT best practices, enhancing scalability, security, and performance of infrastructure.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Led troubleshooting initiatives for network services, facilitating diagnosis and resolution for escalated issues alongside internal teams.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Conducted regular monitoring and assessments of the network to track vulnerabilities, coordinating with the Information Security team for remediation strategies.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Provided mentorship and advanced technical support to peers on networking best practices and configurations, fostering a culture of continuous learning.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Participated actively in an on-call rotation to address operational challenges and project requirements, ensuring round-the-clock network availability.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Tracked performance metrics and produced reports outlining network status and incidents to improve future operational strategies.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Implemented </w:t>
      </w:r>
      <w:r w:rsidRPr="00D93849">
        <w:rPr>
          <w:b/>
          <w:bCs/>
        </w:rPr>
        <w:t xml:space="preserve">network security controls</w:t>
      </w:r>
      <w:r w:rsidRPr="00D74308">
        <w:t/>
      </w:r>
      <w:r w:rsidRPr="00D93849">
        <w:rPr>
          <w:b/>
          <w:bCs/>
        </w:rPr>
        <w:t/>
      </w:r>
      <w:r w:rsidRPr="00D74308">
        <w:t xml:space="preserve"> including </w:t>
      </w:r>
      <w:r w:rsidRPr="00D93849">
        <w:rPr>
          <w:b/>
          <w:bCs/>
        </w:rPr>
        <w:t xml:space="preserve">network segmentation</w:t>
      </w:r>
      <w:r w:rsidRPr="00D74308">
        <w:t/>
      </w:r>
      <w:r w:rsidRPr="00D93849">
        <w:rPr>
          <w:b/>
          <w:bCs/>
        </w:rPr>
        <w:t/>
      </w:r>
      <w:r w:rsidRPr="00D74308">
        <w:t xml:space="preserve"> to enhance defenses against unauthorized access.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Utilized </w:t>
      </w:r>
      <w:r w:rsidRPr="00D93849">
        <w:rPr>
          <w:b/>
          <w:bCs/>
        </w:rPr>
        <w:t xml:space="preserve">network monitoring tools</w:t>
      </w:r>
      <w:r w:rsidRPr="00D74308">
        <w:t/>
      </w:r>
      <w:r w:rsidRPr="00D93849">
        <w:rPr>
          <w:b/>
          <w:bCs/>
        </w:rPr>
        <w:t/>
      </w:r>
      <w:r w:rsidRPr="00D74308">
        <w:t xml:space="preserve"> to oversee performance metrics and identify potential issues proactively, maintaining optimal efficiency.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Collaborated with cross-functional teams to align project goals with organizational objectives, enhancing the delivery of network services.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Engaged in professional development activities to remain current with emerging technologies in </w:t>
      </w:r>
      <w:r w:rsidRPr="00D93849">
        <w:rPr>
          <w:b/>
          <w:bCs/>
        </w:rPr>
        <w:t xml:space="preserve">network engineering</w:t>
      </w:r>
      <w:r w:rsidRPr="00D74308">
        <w:t/>
      </w:r>
      <w:r w:rsidRPr="00D93849">
        <w:rPr>
          <w:b/>
          <w:bCs/>
        </w:rPr>
        <w:t/>
      </w:r>
      <w:r w:rsidRPr="00D74308">
        <w:t xml:space="preserve"> and security.</w:t>
      </w:r>
    </w:p>
    <w:p w14:paraId="3096CBFD" w14:textId="060E68FE" w:rsidR="00440687" w:rsidRPr="00351354" w:rsidRDefault="00BD34A1" w:rsidP="00351354">
      <w:pPr>
        <w:pStyle w:val="Heading2"/>
        <w:rPr>
          <w:rFonts w:ascii="Noto Sans Light" w:hAnsi="Noto Sans Light" w:cs="Noto Sans Light"/>
          <w:b w:val="0"/>
          <w:i/>
          <w:iCs/>
        </w:rPr>
      </w:pPr>
      <w:bookmarkStart w:id="3" w:name="_Hlk167719791"/>
      <w:r w:rsidRPr="00ED39B5">
        <w:rPr>
          <w:b w:val="0"/>
        </w:rPr>
        <w:t xml:space="preserve">Network Engineer</w:t>
      </w:r>
      <w:r>
        <w:rPr>
          <w:b w:val="0"/>
        </w:rPr>
        <w:t/>
      </w:r>
      <w:r w:rsidRPr="00ED39B5">
        <w:rPr>
          <w:b w:val="0"/>
        </w:rPr>
        <w:t/>
      </w:r>
      <w:r w:rsidR="00440687">
        <w:rPr>
          <w:b w:val="0"/>
        </w:rPr>
        <w:t xml:space="preserve"> </w:t>
      </w:r>
      <w:r w:rsidR="004640B7" w:rsidRPr="00246EC4">
        <w:rPr>
          <w:rFonts w:ascii="Noto Sans Light" w:hAnsi="Noto Sans Light" w:cs="Noto Sans Light"/>
          <w:b w:val="0"/>
        </w:rPr>
        <w:t>at</w:t>
      </w:r>
      <w:r w:rsidR="004640B7" w:rsidRPr="00F3197E">
        <w:rPr>
          <w:b w:val="0"/>
        </w:rPr>
        <w:t xml:space="preserve"> </w:t>
      </w:r>
      <w:r w:rsidR="00351354" w:rsidRPr="00351354">
        <w:rPr>
          <w:b w:val="0"/>
        </w:rPr>
        <w:t>ParallelStaff</w:t>
      </w:r>
      <w:r w:rsidR="004640B7" w:rsidRPr="00F3197E">
        <w:rPr>
          <w:b w:val="0"/>
        </w:rPr>
        <w:t xml:space="preserve"> | </w:t>
      </w:r>
      <w:r w:rsidR="00351354" w:rsidRPr="00351354">
        <w:rPr>
          <w:b w:val="0"/>
        </w:rPr>
        <w:t>Richardson, TX</w:t>
      </w:r>
      <w:r w:rsidR="004640B7" w:rsidRPr="00F3197E">
        <w:rPr>
          <w:b w:val="0"/>
        </w:rPr>
        <w:tab/>
      </w:r>
      <w:r w:rsidR="004640B7" w:rsidRPr="00F3197E">
        <w:rPr>
          <w:b w:val="0"/>
        </w:rPr>
        <w:tab/>
      </w:r>
      <w:r w:rsidR="004640B7" w:rsidRPr="00F3197E">
        <w:rPr>
          <w:b w:val="0"/>
        </w:rPr>
        <w:tab/>
      </w:r>
      <w:r w:rsidR="00440687">
        <w:rPr>
          <w:rFonts w:ascii="Noto Sans Light" w:hAnsi="Noto Sans Light" w:cs="Noto Sans Light"/>
          <w:b w:val="0"/>
          <w:i/>
          <w:iCs/>
        </w:rPr>
        <w:t>Ju</w:t>
      </w:r>
      <w:r w:rsidR="00351354">
        <w:rPr>
          <w:rFonts w:ascii="Noto Sans Light" w:hAnsi="Noto Sans Light" w:cs="Noto Sans Light"/>
          <w:b w:val="0"/>
          <w:i/>
          <w:iCs/>
        </w:rPr>
        <w:t>l</w:t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201</w:t>
      </w:r>
      <w:r w:rsidR="00351354">
        <w:rPr>
          <w:rFonts w:ascii="Noto Sans Light" w:hAnsi="Noto Sans Light" w:cs="Noto Sans Light"/>
          <w:b w:val="0"/>
          <w:i/>
          <w:iCs/>
        </w:rPr>
        <w:t>8</w:t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- </w:t>
      </w:r>
      <w:r w:rsidR="00440687">
        <w:rPr>
          <w:rFonts w:ascii="Noto Sans Light" w:hAnsi="Noto Sans Light" w:cs="Noto Sans Light"/>
          <w:b w:val="0"/>
          <w:i/>
          <w:iCs/>
        </w:rPr>
        <w:t>J</w:t>
      </w:r>
      <w:r w:rsidR="00351354">
        <w:rPr>
          <w:rFonts w:ascii="Noto Sans Light" w:hAnsi="Noto Sans Light" w:cs="Noto Sans Light"/>
          <w:b w:val="0"/>
          <w:i/>
          <w:iCs/>
        </w:rPr>
        <w:t>an</w:t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20</w:t>
      </w:r>
      <w:r w:rsidR="00440687">
        <w:rPr>
          <w:rFonts w:ascii="Noto Sans Light" w:hAnsi="Noto Sans Light" w:cs="Noto Sans Light"/>
          <w:b w:val="0"/>
          <w:i/>
          <w:iCs/>
        </w:rPr>
        <w:t>2</w:t>
      </w:r>
      <w:r w:rsidR="00351354">
        <w:rPr>
          <w:rFonts w:ascii="Noto Sans Light" w:hAnsi="Noto Sans Light" w:cs="Noto Sans Light"/>
          <w:b w:val="0"/>
          <w:i/>
          <w:iCs/>
        </w:rPr>
        <w:t>2</w:t>
      </w:r>
      <w:r w:rsidR="00440687" w:rsidRPr="008B77B1">
        <w:rPr>
          <w:b w:val="0"/>
        </w:rPr>
        <w:t/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Conducted network assessments, recommending upgrades and configurations to improve reliability and performance in a mid-sized enterprise.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Supported </w:t>
      </w:r>
      <w:r w:rsidRPr="00D93849">
        <w:rPr>
          <w:b/>
          <w:bCs/>
        </w:rPr>
        <w:t xml:space="preserve">Cisco networking technologies</w:t>
      </w:r>
      <w:r w:rsidRPr="00D74308">
        <w:t/>
      </w:r>
      <w:r w:rsidRPr="00D93849">
        <w:rPr>
          <w:b/>
          <w:bCs/>
        </w:rPr>
        <w:t/>
      </w:r>
      <w:r w:rsidRPr="00D74308">
        <w:t xml:space="preserve"> and facilitated network operations ensuring compliance with corporate standards.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Assisted in the deployment of </w:t>
      </w:r>
      <w:r w:rsidRPr="00D93849">
        <w:rPr>
          <w:b/>
          <w:bCs/>
        </w:rPr>
        <w:t xml:space="preserve">advanced firewall solutions</w:t>
      </w:r>
      <w:r w:rsidRPr="00D74308">
        <w:t/>
      </w:r>
      <w:r w:rsidRPr="00D93849">
        <w:rPr>
          <w:b/>
          <w:bCs/>
        </w:rPr>
        <w:t/>
      </w:r>
      <w:r w:rsidRPr="00D74308">
        <w:t xml:space="preserve">, configuring policies to meet organizational security requirements.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Monitored network infrastructure for anomalies and provided troubleshooting support, minimizing service interruptions and enhancing user experience.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Collaborated with senior engineers to implement network architectural improvements reflecting industry best practices.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Participated in project planning meetings to outline network needs and technical specifications for upcoming enhancements.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Managed configurations of </w:t>
      </w:r>
      <w:r w:rsidRPr="00D93849">
        <w:rPr>
          <w:b/>
          <w:bCs/>
        </w:rPr>
        <w:t xml:space="preserve">Cisco switches</w:t>
      </w:r>
      <w:r w:rsidRPr="00D74308">
        <w:t/>
      </w:r>
      <w:r w:rsidRPr="00D93849">
        <w:rPr>
          <w:b/>
          <w:bCs/>
        </w:rPr>
        <w:t/>
      </w:r>
      <w:r w:rsidRPr="00D74308">
        <w:t xml:space="preserve"> within VLAN setups, contributing to efficient data flow across departments.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Performed documentation of network schematics and configurations to maintain compliance and facilitate audits.</w:t>
      </w:r>
      <w:r>
        <w:t/>
      </w:r>
      <w:r w:rsidRPr="00D74308">
        <w:t/>
      </w:r>
    </w:p>
    <w:p w14:paraId="48DE6E2C" w14:textId="542863EB" w:rsidR="00440687" w:rsidRPr="000F5D8F" w:rsidRDefault="00BD34A1" w:rsidP="000F5D8F">
      <w:pPr>
        <w:pStyle w:val="Heading2"/>
        <w:rPr>
          <w:rFonts w:ascii="Noto Sans Light" w:hAnsi="Noto Sans Light" w:cs="Noto Sans Light"/>
          <w:b w:val="0"/>
          <w:i/>
          <w:iCs/>
        </w:rPr>
      </w:pPr>
      <w:r w:rsidRPr="00ED39B5">
        <w:rPr>
          <w:b w:val="0"/>
        </w:rPr>
        <w:t xml:space="preserve">Junior Network Technician</w:t>
      </w:r>
      <w:r>
        <w:rPr>
          <w:b w:val="0"/>
        </w:rPr>
        <w:t/>
      </w:r>
      <w:r w:rsidRPr="00ED39B5">
        <w:rPr>
          <w:b w:val="0"/>
        </w:rPr>
        <w:t/>
      </w:r>
      <w:r w:rsidR="00440687" w:rsidRPr="00440687">
        <w:rPr>
          <w:b w:val="0"/>
        </w:rPr>
        <w:t xml:space="preserve"> </w:t>
      </w:r>
      <w:r w:rsidR="004640B7" w:rsidRPr="00246EC4">
        <w:rPr>
          <w:rFonts w:ascii="Noto Sans Light" w:hAnsi="Noto Sans Light" w:cs="Noto Sans Light"/>
          <w:b w:val="0"/>
        </w:rPr>
        <w:t>at</w:t>
      </w:r>
      <w:r w:rsidR="004640B7" w:rsidRPr="00F3197E">
        <w:rPr>
          <w:b w:val="0"/>
        </w:rPr>
        <w:t xml:space="preserve"> </w:t>
      </w:r>
      <w:r w:rsidR="00351354" w:rsidRPr="00351354">
        <w:rPr>
          <w:b w:val="0"/>
        </w:rPr>
        <w:t>InvenTrust Properties Corp</w:t>
      </w:r>
      <w:r w:rsidR="00440687" w:rsidRPr="00440687">
        <w:rPr>
          <w:b w:val="0"/>
        </w:rPr>
        <w:t xml:space="preserve"> </w:t>
      </w:r>
      <w:r w:rsidR="004640B7" w:rsidRPr="00F3197E">
        <w:rPr>
          <w:b w:val="0"/>
        </w:rPr>
        <w:t xml:space="preserve">| </w:t>
      </w:r>
      <w:r w:rsidR="00351354" w:rsidRPr="00351354">
        <w:rPr>
          <w:b w:val="0"/>
        </w:rPr>
        <w:t>Dallas, TX</w:t>
      </w:r>
      <w:r w:rsidR="004640B7" w:rsidRPr="00F3197E">
        <w:rPr>
          <w:b w:val="0"/>
        </w:rPr>
        <w:tab/>
      </w:r>
      <w:r w:rsidR="004640B7" w:rsidRPr="00F3197E">
        <w:rPr>
          <w:b w:val="0"/>
        </w:rPr>
        <w:tab/>
      </w:r>
      <w:r w:rsidR="00440687">
        <w:rPr>
          <w:rFonts w:ascii="Noto Sans Light" w:hAnsi="Noto Sans Light" w:cs="Noto Sans Light"/>
          <w:b w:val="0"/>
          <w:i/>
          <w:iCs/>
        </w:rPr>
        <w:t>Jun</w:t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201</w:t>
      </w:r>
      <w:r w:rsidR="00173684">
        <w:rPr>
          <w:rFonts w:ascii="Noto Sans Light" w:hAnsi="Noto Sans Light" w:cs="Noto Sans Light"/>
          <w:b w:val="0"/>
          <w:i/>
          <w:iCs/>
        </w:rPr>
        <w:t>5</w:t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- </w:t>
      </w:r>
      <w:r w:rsidR="00440687">
        <w:rPr>
          <w:rFonts w:ascii="Noto Sans Light" w:hAnsi="Noto Sans Light" w:cs="Noto Sans Light"/>
          <w:b w:val="0"/>
          <w:i/>
          <w:iCs/>
        </w:rPr>
        <w:t>May</w:t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201</w:t>
      </w:r>
      <w:r w:rsidR="00173684">
        <w:rPr>
          <w:rFonts w:ascii="Noto Sans Light" w:hAnsi="Noto Sans Light" w:cs="Noto Sans Light"/>
          <w:b w:val="0"/>
          <w:i/>
          <w:iCs/>
        </w:rPr>
        <w:t>8</w:t>
      </w:r>
      <w:r w:rsidR="00440687" w:rsidRPr="008B77B1">
        <w:rPr>
          <w:b w:val="0"/>
          <w:bCs/>
        </w:rPr>
        <w:t/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Assisted in the configuration of basic network equipment, gaining hands-on experience with </w:t>
      </w:r>
      <w:r w:rsidRPr="00733799">
        <w:rPr>
          <w:rFonts w:cs="Noto Sans Light"/>
          <w:b/>
          <w:bCs/>
        </w:rPr>
        <w:t xml:space="preserve">Cisco IOS</w:t>
      </w: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 and related technologies.</w:t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Performed routine maintenance checks on network systems to ensure uptime and reliability.</w:t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Provided technical support for LAN/WAN connectivity issues, working closely with senior engineers to learn effective troubleshooting techniques.</w:t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Participated in the onboarding of new network devices, following procedural methodologies to integrate into existing systems.</w:t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Learned to monitor network traffic using </w:t>
      </w:r>
      <w:r w:rsidRPr="00733799">
        <w:rPr>
          <w:rFonts w:cs="Noto Sans Light"/>
          <w:b/>
          <w:bCs/>
        </w:rPr>
        <w:t xml:space="preserve">SNMP</w:t>
      </w: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 and other monitoring solutions to optimize performance.</w:t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Documented processes and issues encountered during daily operations to contribute to a knowledge base.</w:t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Collaborated with IT staff to assist in minor security setup for systems adhering to basic organizational protocols.</w:t>
      </w:r>
    </w:p>
    <w:p w14:paraId="1CB732C7" w14:textId="77777777" w:rsidR="004A24A2" w:rsidRPr="00F26BFA" w:rsidRDefault="00000000" w:rsidP="00F26BFA">
      <w:pPr>
        <w:pStyle w:val="Heading1"/>
      </w:pPr>
      <w:sdt>
        <w:sdtPr>
          <w:id w:val="1513793667"/>
          <w:placeholder>
            <w:docPart w:val="F053C97ACF0841B8B72ADC9B40DC4616"/>
          </w:placeholder>
          <w:temporary/>
          <w:showingPlcHdr/>
          <w15:appearance w15:val="hidden"/>
        </w:sdtPr>
        <w:sdtContent>
          <w:r w:rsidR="004A24A2" w:rsidRPr="00F26BFA">
            <w:t>Education</w:t>
          </w:r>
        </w:sdtContent>
      </w:sdt>
    </w:p>
    <w:p w14:paraId="32F6FB63" w14:textId="449AB573" w:rsidR="004640B7" w:rsidRPr="00F3197E" w:rsidRDefault="00DD01AE" w:rsidP="004640B7">
      <w:pPr>
        <w:pStyle w:val="Heading2"/>
        <w:rPr>
          <w:b w:val="0"/>
        </w:rPr>
      </w:pPr>
      <w:bookmarkStart w:id="5" w:name="_Hlk167719809"/>
      <w:bookmarkStart w:id="6" w:name="_Hlk165558843"/>
      <w:r w:rsidRPr="00DD01AE">
        <w:rPr>
          <w:b w:val="0"/>
        </w:rPr>
        <w:t>University of Houston – Clear Lake</w:t>
      </w:r>
      <w:r w:rsidR="008F14A1" w:rsidRPr="008F14A1">
        <w:rPr>
          <w:b w:val="0"/>
        </w:rPr>
        <w:t xml:space="preserve"> </w:t>
      </w:r>
      <w:r w:rsidR="004640B7" w:rsidRPr="00F3197E">
        <w:rPr>
          <w:b w:val="0"/>
        </w:rPr>
        <w:t xml:space="preserve">| </w:t>
      </w:r>
      <w:r w:rsidRPr="00DD01AE">
        <w:rPr>
          <w:b w:val="0"/>
        </w:rPr>
        <w:t>Houston, Texas</w:t>
      </w:r>
      <w:r w:rsidR="004640B7" w:rsidRPr="00F3197E">
        <w:rPr>
          <w:b w:val="0"/>
        </w:rPr>
        <w:tab/>
      </w:r>
      <w:r w:rsidR="004640B7" w:rsidRPr="00F3197E">
        <w:rPr>
          <w:b w:val="0"/>
        </w:rPr>
        <w:tab/>
      </w:r>
      <w:r w:rsidR="004640B7" w:rsidRPr="00F3197E">
        <w:rPr>
          <w:b w:val="0"/>
        </w:rPr>
        <w:tab/>
      </w:r>
      <w:r w:rsidR="004640B7" w:rsidRPr="00F3197E">
        <w:rPr>
          <w:b w:val="0"/>
        </w:rPr>
        <w:tab/>
      </w:r>
      <w:r w:rsidR="004640B7" w:rsidRPr="00F3197E">
        <w:rPr>
          <w:rFonts w:ascii="Noto Sans Light" w:hAnsi="Noto Sans Light" w:cs="Noto Sans Light"/>
          <w:b w:val="0"/>
          <w:i/>
          <w:iCs/>
        </w:rPr>
        <w:t>20</w:t>
      </w:r>
      <w:r>
        <w:rPr>
          <w:rFonts w:ascii="Noto Sans Light" w:hAnsi="Noto Sans Light" w:cs="Noto Sans Light"/>
          <w:b w:val="0"/>
          <w:i/>
          <w:iCs/>
        </w:rPr>
        <w:t>13</w:t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–</w:t>
      </w:r>
      <w:r>
        <w:rPr>
          <w:rFonts w:ascii="Noto Sans Light" w:hAnsi="Noto Sans Light" w:cs="Noto Sans Light"/>
          <w:b w:val="0"/>
          <w:i/>
          <w:iCs/>
        </w:rPr>
        <w:t xml:space="preserve"> </w:t>
      </w:r>
      <w:r w:rsidRPr="00DD01AE">
        <w:rPr>
          <w:rFonts w:ascii="Noto Sans Light" w:hAnsi="Noto Sans Light" w:cs="Noto Sans Light"/>
          <w:b w:val="0"/>
          <w:i/>
          <w:iCs/>
        </w:rPr>
        <w:t>2015</w:t>
      </w:r>
    </w:p>
    <w:bookmarkEnd w:id="5"/>
    <w:bookmarkEnd w:id="6"/>
    <w:p w14:paraId="1D449937" w14:textId="0500DABF" w:rsidR="00921FEF" w:rsidRPr="000E6E3A" w:rsidRDefault="00DD01AE" w:rsidP="00F26BFA">
      <w:pPr>
        <w:spacing w:line="276" w:lineRule="auto"/>
        <w:rPr>
          <w:rFonts w:cs="Noto Sans Light"/>
        </w:rPr>
      </w:pPr>
      <w:r w:rsidRPr="00DD01AE">
        <w:rPr>
          <w:rFonts w:cs="Noto Sans Light"/>
        </w:rPr>
        <w:t>Bachelor of Science (B.S.), Computer Engineering</w:t>
      </w:r>
    </w:p>
    <w:sectPr w:rsidR="00921FEF" w:rsidRPr="000E6E3A" w:rsidSect="0084112D">
      <w:pgSz w:w="12240" w:h="15840" w:code="1"/>
      <w:pgMar w:top="810" w:right="720" w:bottom="810" w:left="720" w:header="576" w:footer="288" w:gutter="0"/>
      <w:pgNumType w:start="1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C8A53BF" w14:textId="77777777" w:rsidR="00843004" w:rsidRDefault="00843004">
      <w:pPr>
        <w:spacing w:after="0"/>
      </w:pPr>
      <w:r>
        <w:separator/>
      </w:r>
    </w:p>
  </w:endnote>
  <w:endnote w:type="continuationSeparator" w:id="0">
    <w:p w14:paraId="7EB7F68B" w14:textId="77777777" w:rsidR="00843004" w:rsidRDefault="00843004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Light">
    <w:altName w:val="Calibri"/>
    <w:charset w:val="00"/>
    <w:family w:val="swiss"/>
    <w:pitch w:val="variable"/>
    <w:sig w:usb0="E00002FF" w:usb1="4000201F" w:usb2="08000029" w:usb3="00000000" w:csb0="000001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Noto Sans ExtraBold">
    <w:altName w:val="Calibri"/>
    <w:charset w:val="00"/>
    <w:family w:val="swiss"/>
    <w:pitch w:val="variable"/>
    <w:sig w:usb0="E00002FF" w:usb1="4000201F" w:usb2="08000029" w:usb3="00000000" w:csb0="0000019F" w:csb1="00000000"/>
  </w:font>
  <w:font w:name="Noto Sans SemiBold">
    <w:altName w:val="Calibri"/>
    <w:charset w:val="00"/>
    <w:family w:val="swiss"/>
    <w:pitch w:val="variable"/>
    <w:sig w:usb0="E00002FF" w:usb1="4000201F" w:usb2="08000029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Noto Sans Medium">
    <w:altName w:val="Calibri"/>
    <w:charset w:val="00"/>
    <w:family w:val="swiss"/>
    <w:pitch w:val="variable"/>
    <w:sig w:usb0="E00002FF" w:usb1="4000201F" w:usb2="08000029" w:usb3="00000000" w:csb0="0000019F" w:csb1="00000000"/>
  </w:font>
  <w:font w:name="Raleway">
    <w:charset w:val="00"/>
    <w:family w:val="auto"/>
    <w:pitch w:val="variable"/>
    <w:sig w:usb0="A00002FF" w:usb1="5000205B" w:usb2="00000000" w:usb3="00000000" w:csb0="00000197" w:csb1="00000000"/>
  </w:font>
  <w:font w:name="Raleway-Medium">
    <w:altName w:val="Segoe Print"/>
    <w:charset w:val="00"/>
    <w:family w:val="roman"/>
    <w:pitch w:val="default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F">
    <w:altName w:val="Calibri"/>
    <w:charset w:val="00"/>
    <w:family w:val="auto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3A8400F" w14:textId="77777777" w:rsidR="00843004" w:rsidRDefault="00843004">
      <w:pPr>
        <w:spacing w:after="0"/>
      </w:pPr>
      <w:r>
        <w:separator/>
      </w:r>
    </w:p>
  </w:footnote>
  <w:footnote w:type="continuationSeparator" w:id="0">
    <w:p w14:paraId="52680BC8" w14:textId="77777777" w:rsidR="00843004" w:rsidRDefault="00843004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FFFFFF7C"/>
    <w:lvl w:ilvl="0">
      <w:start w:val="1"/>
      <w:numFmt w:val="decimal"/>
      <w:pStyle w:val="ListNumber5"/>
      <w:lvlText w:val="%1."/>
      <w:lvlJc w:val="left"/>
      <w:pPr>
        <w:tabs>
          <w:tab w:val="left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FFFFFF7D"/>
    <w:lvl w:ilvl="0">
      <w:start w:val="1"/>
      <w:numFmt w:val="decimal"/>
      <w:pStyle w:val="ListNumber4"/>
      <w:lvlText w:val="%1."/>
      <w:lvlJc w:val="left"/>
      <w:pPr>
        <w:tabs>
          <w:tab w:val="left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FFFFFF7E"/>
    <w:lvl w:ilvl="0">
      <w:start w:val="1"/>
      <w:numFmt w:val="decimal"/>
      <w:pStyle w:val="ListNumber3"/>
      <w:lvlText w:val="%1."/>
      <w:lvlJc w:val="left"/>
      <w:pPr>
        <w:tabs>
          <w:tab w:val="left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FFFFFF7F"/>
    <w:lvl w:ilvl="0">
      <w:start w:val="1"/>
      <w:numFmt w:val="decimal"/>
      <w:pStyle w:val="ListNumber2"/>
      <w:lvlText w:val="%1."/>
      <w:lvlJc w:val="left"/>
      <w:pPr>
        <w:tabs>
          <w:tab w:val="left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FFFFF80"/>
    <w:lvl w:ilvl="0">
      <w:start w:val="1"/>
      <w:numFmt w:val="bullet"/>
      <w:pStyle w:val="ListBullet5"/>
      <w:lvlText w:val=""/>
      <w:lvlJc w:val="left"/>
      <w:pPr>
        <w:tabs>
          <w:tab w:val="left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FFFFFF81"/>
    <w:lvl w:ilvl="0">
      <w:start w:val="1"/>
      <w:numFmt w:val="bullet"/>
      <w:pStyle w:val="ListBullet4"/>
      <w:lvlText w:val=""/>
      <w:lvlJc w:val="left"/>
      <w:pPr>
        <w:tabs>
          <w:tab w:val="left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FFFFFF82"/>
    <w:lvl w:ilvl="0">
      <w:start w:val="1"/>
      <w:numFmt w:val="bullet"/>
      <w:pStyle w:val="ListBullet3"/>
      <w:lvlText w:val=""/>
      <w:lvlJc w:val="left"/>
      <w:pPr>
        <w:tabs>
          <w:tab w:val="left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FFFFFF83"/>
    <w:lvl w:ilvl="0">
      <w:start w:val="1"/>
      <w:numFmt w:val="bullet"/>
      <w:pStyle w:val="ListBullet2"/>
      <w:lvlText w:val=""/>
      <w:lvlJc w:val="left"/>
      <w:pPr>
        <w:tabs>
          <w:tab w:val="left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FFFFF88"/>
    <w:lvl w:ilvl="0">
      <w:start w:val="1"/>
      <w:numFmt w:val="decimal"/>
      <w:pStyle w:val="ListNumber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6404496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199C1AE0"/>
    <w:multiLevelType w:val="hybridMultilevel"/>
    <w:tmpl w:val="9F5E63CC"/>
    <w:lvl w:ilvl="0" w:tplc="6CC8A272">
      <w:numFmt w:val="bullet"/>
      <w:lvlText w:val="•"/>
      <w:lvlJc w:val="left"/>
      <w:pPr>
        <w:ind w:left="720" w:hanging="360"/>
      </w:pPr>
      <w:rPr>
        <w:rFonts w:ascii="Noto Sans Light" w:eastAsiaTheme="minorEastAsia" w:hAnsi="Noto Sans Light" w:cs="Noto Sans Light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73A1BD5"/>
    <w:multiLevelType w:val="hybridMultilevel"/>
    <w:tmpl w:val="CE0898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88E6646"/>
    <w:multiLevelType w:val="multilevel"/>
    <w:tmpl w:val="388E664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3" w15:restartNumberingAfterBreak="0">
    <w:nsid w:val="39D60330"/>
    <w:multiLevelType w:val="multilevel"/>
    <w:tmpl w:val="39D60330"/>
    <w:lvl w:ilvl="0">
      <w:start w:val="1"/>
      <w:numFmt w:val="bullet"/>
      <w:pStyle w:val="ListBullet"/>
      <w:lvlText w:val=""/>
      <w:lvlJc w:val="left"/>
      <w:pPr>
        <w:ind w:left="720" w:hanging="360"/>
      </w:pPr>
      <w:rPr>
        <w:rFonts w:ascii="Symbol" w:hAnsi="Symbol" w:hint="default"/>
        <w:color w:val="404040" w:themeColor="text1" w:themeTint="BF"/>
      </w:rPr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404040" w:themeColor="text1" w:themeTint="BF"/>
      </w:rPr>
    </w:lvl>
    <w:lvl w:ilvl="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404040" w:themeColor="text1" w:themeTint="BF"/>
      </w:rPr>
    </w:lvl>
    <w:lvl w:ilvl="3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  <w:color w:val="auto"/>
      </w:rPr>
    </w:lvl>
    <w:lvl w:ilvl="4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  <w:color w:val="auto"/>
      </w:rPr>
    </w:lvl>
    <w:lvl w:ilvl="5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  <w:color w:val="auto"/>
      </w:rPr>
    </w:lvl>
    <w:lvl w:ilvl="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  <w:color w:val="auto"/>
      </w:rPr>
    </w:lvl>
    <w:lvl w:ilvl="7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  <w:color w:val="auto"/>
      </w:rPr>
    </w:lvl>
    <w:lvl w:ilvl="8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  <w:color w:val="auto"/>
      </w:rPr>
    </w:lvl>
  </w:abstractNum>
  <w:abstractNum w:abstractNumId="14" w15:restartNumberingAfterBreak="0">
    <w:nsid w:val="4130CA3D"/>
    <w:multiLevelType w:val="singleLevel"/>
    <w:tmpl w:val="4130CA3D"/>
    <w:lvl w:ilvl="0">
      <w:start w:val="1"/>
      <w:numFmt w:val="bullet"/>
      <w:lvlText w:val="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15" w15:restartNumberingAfterBreak="0">
    <w:nsid w:val="4BFE0488"/>
    <w:multiLevelType w:val="hybridMultilevel"/>
    <w:tmpl w:val="2CA882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2F1357E"/>
    <w:multiLevelType w:val="hybridMultilevel"/>
    <w:tmpl w:val="C50A85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C725885"/>
    <w:multiLevelType w:val="multilevel"/>
    <w:tmpl w:val="971482C4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8" w15:restartNumberingAfterBreak="0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9" w15:restartNumberingAfterBreak="0">
    <w:nsid w:val="72394DF2"/>
    <w:multiLevelType w:val="hybridMultilevel"/>
    <w:tmpl w:val="223000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2CD75B1"/>
    <w:multiLevelType w:val="hybridMultilevel"/>
    <w:tmpl w:val="8D1AAC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" w15:restartNumberingAfterBreak="0">
    <w:nsid w:val="75534F17"/>
    <w:multiLevelType w:val="hybridMultilevel"/>
    <w:tmpl w:val="E61A25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291402922">
    <w:abstractNumId w:val="13"/>
  </w:num>
  <w:num w:numId="2" w16cid:durableId="1077478314">
    <w:abstractNumId w:val="7"/>
  </w:num>
  <w:num w:numId="3" w16cid:durableId="1506508336">
    <w:abstractNumId w:val="6"/>
  </w:num>
  <w:num w:numId="4" w16cid:durableId="1003439506">
    <w:abstractNumId w:val="5"/>
  </w:num>
  <w:num w:numId="5" w16cid:durableId="1132946935">
    <w:abstractNumId w:val="4"/>
  </w:num>
  <w:num w:numId="6" w16cid:durableId="1697733644">
    <w:abstractNumId w:val="8"/>
  </w:num>
  <w:num w:numId="7" w16cid:durableId="311760684">
    <w:abstractNumId w:val="3"/>
  </w:num>
  <w:num w:numId="8" w16cid:durableId="394009371">
    <w:abstractNumId w:val="2"/>
  </w:num>
  <w:num w:numId="9" w16cid:durableId="637611646">
    <w:abstractNumId w:val="1"/>
  </w:num>
  <w:num w:numId="10" w16cid:durableId="609700261">
    <w:abstractNumId w:val="0"/>
  </w:num>
  <w:num w:numId="11" w16cid:durableId="321087367">
    <w:abstractNumId w:val="14"/>
  </w:num>
  <w:num w:numId="12" w16cid:durableId="1753697525">
    <w:abstractNumId w:val="12"/>
  </w:num>
  <w:num w:numId="13" w16cid:durableId="1509709921">
    <w:abstractNumId w:val="13"/>
  </w:num>
  <w:num w:numId="14" w16cid:durableId="1428841107">
    <w:abstractNumId w:val="19"/>
  </w:num>
  <w:num w:numId="15" w16cid:durableId="522978877">
    <w:abstractNumId w:val="9"/>
  </w:num>
  <w:num w:numId="16" w16cid:durableId="1869096447">
    <w:abstractNumId w:val="16"/>
  </w:num>
  <w:num w:numId="17" w16cid:durableId="483474557">
    <w:abstractNumId w:val="17"/>
  </w:num>
  <w:num w:numId="18" w16cid:durableId="1906642975">
    <w:abstractNumId w:val="18"/>
  </w:num>
  <w:num w:numId="19" w16cid:durableId="1708329462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869367964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2034571493">
    <w:abstractNumId w:val="1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875577622">
    <w:abstractNumId w:val="1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871071473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644771062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442506402">
    <w:abstractNumId w:val="11"/>
  </w:num>
  <w:num w:numId="26" w16cid:durableId="1160072952">
    <w:abstractNumId w:val="15"/>
  </w:num>
  <w:num w:numId="27" w16cid:durableId="453867123">
    <w:abstractNumId w:val="21"/>
  </w:num>
  <w:num w:numId="28" w16cid:durableId="693461883">
    <w:abstractNumId w:val="10"/>
  </w:num>
  <w:num w:numId="29" w16cid:durableId="1247689776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defaultTabStop w:val="720"/>
  <w:noPunctuationKerning/>
  <w:characterSpacingControl w:val="doNotCompress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65C17"/>
    <w:rsid w:val="00003455"/>
    <w:rsid w:val="0000374E"/>
    <w:rsid w:val="00013896"/>
    <w:rsid w:val="000144D5"/>
    <w:rsid w:val="00017537"/>
    <w:rsid w:val="00021C10"/>
    <w:rsid w:val="00023FBD"/>
    <w:rsid w:val="00024A86"/>
    <w:rsid w:val="00031F1D"/>
    <w:rsid w:val="00032277"/>
    <w:rsid w:val="00032383"/>
    <w:rsid w:val="00032982"/>
    <w:rsid w:val="00037A3D"/>
    <w:rsid w:val="00037A80"/>
    <w:rsid w:val="0004081D"/>
    <w:rsid w:val="000419E9"/>
    <w:rsid w:val="00044A14"/>
    <w:rsid w:val="00047720"/>
    <w:rsid w:val="00047C0B"/>
    <w:rsid w:val="000539BD"/>
    <w:rsid w:val="000660BE"/>
    <w:rsid w:val="00066E2A"/>
    <w:rsid w:val="00076DB4"/>
    <w:rsid w:val="0008282D"/>
    <w:rsid w:val="00086410"/>
    <w:rsid w:val="0008711D"/>
    <w:rsid w:val="0009195F"/>
    <w:rsid w:val="000944C9"/>
    <w:rsid w:val="000A0356"/>
    <w:rsid w:val="000A078F"/>
    <w:rsid w:val="000B130A"/>
    <w:rsid w:val="000C75D8"/>
    <w:rsid w:val="000D355D"/>
    <w:rsid w:val="000D6E01"/>
    <w:rsid w:val="000E1F99"/>
    <w:rsid w:val="000E4407"/>
    <w:rsid w:val="000E6532"/>
    <w:rsid w:val="000E6E3A"/>
    <w:rsid w:val="000F07B7"/>
    <w:rsid w:val="000F12E9"/>
    <w:rsid w:val="000F5D8F"/>
    <w:rsid w:val="00103BBB"/>
    <w:rsid w:val="001046AC"/>
    <w:rsid w:val="001074C6"/>
    <w:rsid w:val="0011008C"/>
    <w:rsid w:val="00111371"/>
    <w:rsid w:val="0011248E"/>
    <w:rsid w:val="001152E8"/>
    <w:rsid w:val="00116A4D"/>
    <w:rsid w:val="001172E5"/>
    <w:rsid w:val="001242F5"/>
    <w:rsid w:val="00124AA9"/>
    <w:rsid w:val="00126F53"/>
    <w:rsid w:val="00127233"/>
    <w:rsid w:val="001274B5"/>
    <w:rsid w:val="00127BD7"/>
    <w:rsid w:val="00131784"/>
    <w:rsid w:val="0013632D"/>
    <w:rsid w:val="0013719F"/>
    <w:rsid w:val="00140528"/>
    <w:rsid w:val="001433E3"/>
    <w:rsid w:val="001451C9"/>
    <w:rsid w:val="00145A73"/>
    <w:rsid w:val="00147013"/>
    <w:rsid w:val="00150FFB"/>
    <w:rsid w:val="00152A80"/>
    <w:rsid w:val="0016014D"/>
    <w:rsid w:val="00160824"/>
    <w:rsid w:val="001608CC"/>
    <w:rsid w:val="00161BE7"/>
    <w:rsid w:val="00165EA4"/>
    <w:rsid w:val="00166935"/>
    <w:rsid w:val="00166CE9"/>
    <w:rsid w:val="00171370"/>
    <w:rsid w:val="00173684"/>
    <w:rsid w:val="00174D43"/>
    <w:rsid w:val="00177F26"/>
    <w:rsid w:val="0018191F"/>
    <w:rsid w:val="00181FE7"/>
    <w:rsid w:val="00186230"/>
    <w:rsid w:val="0019001F"/>
    <w:rsid w:val="001945EB"/>
    <w:rsid w:val="001A24D3"/>
    <w:rsid w:val="001B5FFB"/>
    <w:rsid w:val="001C2709"/>
    <w:rsid w:val="001C57AF"/>
    <w:rsid w:val="001D324E"/>
    <w:rsid w:val="001D4B58"/>
    <w:rsid w:val="001E16B6"/>
    <w:rsid w:val="001F0DF3"/>
    <w:rsid w:val="001F70B4"/>
    <w:rsid w:val="00200572"/>
    <w:rsid w:val="00210C0A"/>
    <w:rsid w:val="0022142F"/>
    <w:rsid w:val="00224F42"/>
    <w:rsid w:val="0023576D"/>
    <w:rsid w:val="00237794"/>
    <w:rsid w:val="00237F9D"/>
    <w:rsid w:val="00246149"/>
    <w:rsid w:val="00246EC4"/>
    <w:rsid w:val="0025452E"/>
    <w:rsid w:val="00262033"/>
    <w:rsid w:val="00271453"/>
    <w:rsid w:val="00276E4F"/>
    <w:rsid w:val="00282B57"/>
    <w:rsid w:val="00290C2F"/>
    <w:rsid w:val="002944FC"/>
    <w:rsid w:val="00295104"/>
    <w:rsid w:val="002A7A57"/>
    <w:rsid w:val="002B14B4"/>
    <w:rsid w:val="002C0DDD"/>
    <w:rsid w:val="002C39F4"/>
    <w:rsid w:val="002D00C2"/>
    <w:rsid w:val="002D4228"/>
    <w:rsid w:val="002D59A2"/>
    <w:rsid w:val="002E01A8"/>
    <w:rsid w:val="002E0600"/>
    <w:rsid w:val="002E0971"/>
    <w:rsid w:val="002E743A"/>
    <w:rsid w:val="002F3131"/>
    <w:rsid w:val="002F5CEE"/>
    <w:rsid w:val="00302F19"/>
    <w:rsid w:val="00304507"/>
    <w:rsid w:val="00304D90"/>
    <w:rsid w:val="00306111"/>
    <w:rsid w:val="003108DB"/>
    <w:rsid w:val="00324D28"/>
    <w:rsid w:val="00325153"/>
    <w:rsid w:val="00325D15"/>
    <w:rsid w:val="00331246"/>
    <w:rsid w:val="003319FB"/>
    <w:rsid w:val="00337738"/>
    <w:rsid w:val="00351354"/>
    <w:rsid w:val="00351D1B"/>
    <w:rsid w:val="0035746B"/>
    <w:rsid w:val="00357FD0"/>
    <w:rsid w:val="003630D5"/>
    <w:rsid w:val="003667B7"/>
    <w:rsid w:val="00373CE5"/>
    <w:rsid w:val="00374627"/>
    <w:rsid w:val="003768EC"/>
    <w:rsid w:val="00380722"/>
    <w:rsid w:val="00382988"/>
    <w:rsid w:val="00385B54"/>
    <w:rsid w:val="00387365"/>
    <w:rsid w:val="003932DE"/>
    <w:rsid w:val="00393C84"/>
    <w:rsid w:val="00394A6D"/>
    <w:rsid w:val="003951E3"/>
    <w:rsid w:val="00395648"/>
    <w:rsid w:val="00397675"/>
    <w:rsid w:val="003A2E96"/>
    <w:rsid w:val="003A4FC0"/>
    <w:rsid w:val="003B0E02"/>
    <w:rsid w:val="003B2143"/>
    <w:rsid w:val="003B2BEE"/>
    <w:rsid w:val="003C14A1"/>
    <w:rsid w:val="003C3248"/>
    <w:rsid w:val="003C38F0"/>
    <w:rsid w:val="003D4C5A"/>
    <w:rsid w:val="003F19B9"/>
    <w:rsid w:val="003F6084"/>
    <w:rsid w:val="00400FD0"/>
    <w:rsid w:val="0040118E"/>
    <w:rsid w:val="00402EF3"/>
    <w:rsid w:val="0040517A"/>
    <w:rsid w:val="00406B3F"/>
    <w:rsid w:val="0041229A"/>
    <w:rsid w:val="00420DE9"/>
    <w:rsid w:val="004213DA"/>
    <w:rsid w:val="0042627F"/>
    <w:rsid w:val="00427D53"/>
    <w:rsid w:val="00432533"/>
    <w:rsid w:val="00433CD1"/>
    <w:rsid w:val="00440687"/>
    <w:rsid w:val="00440E5E"/>
    <w:rsid w:val="00442F69"/>
    <w:rsid w:val="00444060"/>
    <w:rsid w:val="00445933"/>
    <w:rsid w:val="004476A1"/>
    <w:rsid w:val="004476B0"/>
    <w:rsid w:val="004640B7"/>
    <w:rsid w:val="00473CBF"/>
    <w:rsid w:val="0048682C"/>
    <w:rsid w:val="004A0E7D"/>
    <w:rsid w:val="004A24A2"/>
    <w:rsid w:val="004A4BFA"/>
    <w:rsid w:val="004A5E90"/>
    <w:rsid w:val="004D283A"/>
    <w:rsid w:val="004D433E"/>
    <w:rsid w:val="004E1298"/>
    <w:rsid w:val="004E47F6"/>
    <w:rsid w:val="004E6381"/>
    <w:rsid w:val="004F305A"/>
    <w:rsid w:val="004F4EE2"/>
    <w:rsid w:val="004F5A11"/>
    <w:rsid w:val="004F7524"/>
    <w:rsid w:val="005003AC"/>
    <w:rsid w:val="00504FB9"/>
    <w:rsid w:val="005114E7"/>
    <w:rsid w:val="00521445"/>
    <w:rsid w:val="00522F7F"/>
    <w:rsid w:val="0052761F"/>
    <w:rsid w:val="005336D6"/>
    <w:rsid w:val="005338E9"/>
    <w:rsid w:val="00536083"/>
    <w:rsid w:val="00542008"/>
    <w:rsid w:val="0054534C"/>
    <w:rsid w:val="005463C0"/>
    <w:rsid w:val="0055296F"/>
    <w:rsid w:val="005542ED"/>
    <w:rsid w:val="005557FD"/>
    <w:rsid w:val="00557654"/>
    <w:rsid w:val="00557BE2"/>
    <w:rsid w:val="005665F4"/>
    <w:rsid w:val="005711C3"/>
    <w:rsid w:val="00581E60"/>
    <w:rsid w:val="00582E2D"/>
    <w:rsid w:val="00593E21"/>
    <w:rsid w:val="00594AF9"/>
    <w:rsid w:val="005963F3"/>
    <w:rsid w:val="005A1CE4"/>
    <w:rsid w:val="005A29F5"/>
    <w:rsid w:val="005A77FC"/>
    <w:rsid w:val="005A7D8A"/>
    <w:rsid w:val="005B410F"/>
    <w:rsid w:val="005C2BF4"/>
    <w:rsid w:val="005D49B2"/>
    <w:rsid w:val="005D580F"/>
    <w:rsid w:val="005D5D10"/>
    <w:rsid w:val="005D6A92"/>
    <w:rsid w:val="005E3889"/>
    <w:rsid w:val="005E4B9B"/>
    <w:rsid w:val="005E5E55"/>
    <w:rsid w:val="005F04C0"/>
    <w:rsid w:val="00602DD2"/>
    <w:rsid w:val="00605599"/>
    <w:rsid w:val="00610964"/>
    <w:rsid w:val="00614140"/>
    <w:rsid w:val="00616068"/>
    <w:rsid w:val="00627B1A"/>
    <w:rsid w:val="006422D3"/>
    <w:rsid w:val="006439C2"/>
    <w:rsid w:val="00646613"/>
    <w:rsid w:val="00650310"/>
    <w:rsid w:val="0065470F"/>
    <w:rsid w:val="00657304"/>
    <w:rsid w:val="006625AE"/>
    <w:rsid w:val="00663ACC"/>
    <w:rsid w:val="00665CC3"/>
    <w:rsid w:val="006734FD"/>
    <w:rsid w:val="00675497"/>
    <w:rsid w:val="00685BE6"/>
    <w:rsid w:val="00690126"/>
    <w:rsid w:val="00692F19"/>
    <w:rsid w:val="006953A2"/>
    <w:rsid w:val="0069591A"/>
    <w:rsid w:val="006A3D6F"/>
    <w:rsid w:val="006B4315"/>
    <w:rsid w:val="006B7979"/>
    <w:rsid w:val="006D0551"/>
    <w:rsid w:val="006D236F"/>
    <w:rsid w:val="006D52DF"/>
    <w:rsid w:val="006E0605"/>
    <w:rsid w:val="006E2FBB"/>
    <w:rsid w:val="006E401C"/>
    <w:rsid w:val="006E78B5"/>
    <w:rsid w:val="006F0484"/>
    <w:rsid w:val="006F0EAE"/>
    <w:rsid w:val="006F109E"/>
    <w:rsid w:val="006F1462"/>
    <w:rsid w:val="006F2441"/>
    <w:rsid w:val="0070001D"/>
    <w:rsid w:val="00706086"/>
    <w:rsid w:val="00710E68"/>
    <w:rsid w:val="00711175"/>
    <w:rsid w:val="00712084"/>
    <w:rsid w:val="007148DA"/>
    <w:rsid w:val="007273EC"/>
    <w:rsid w:val="00733799"/>
    <w:rsid w:val="0073482B"/>
    <w:rsid w:val="00735EA9"/>
    <w:rsid w:val="00737F06"/>
    <w:rsid w:val="00744C0A"/>
    <w:rsid w:val="007571DC"/>
    <w:rsid w:val="00761D9A"/>
    <w:rsid w:val="007629AF"/>
    <w:rsid w:val="007737D6"/>
    <w:rsid w:val="00774126"/>
    <w:rsid w:val="0077621B"/>
    <w:rsid w:val="007802A5"/>
    <w:rsid w:val="00781236"/>
    <w:rsid w:val="007941C7"/>
    <w:rsid w:val="007963CE"/>
    <w:rsid w:val="007A397E"/>
    <w:rsid w:val="007A7186"/>
    <w:rsid w:val="007A7D37"/>
    <w:rsid w:val="007B0248"/>
    <w:rsid w:val="007B0273"/>
    <w:rsid w:val="007C1BE2"/>
    <w:rsid w:val="007C4C86"/>
    <w:rsid w:val="007D00B3"/>
    <w:rsid w:val="007D4761"/>
    <w:rsid w:val="007D4C8D"/>
    <w:rsid w:val="007E6007"/>
    <w:rsid w:val="007E749E"/>
    <w:rsid w:val="007F3514"/>
    <w:rsid w:val="007F374D"/>
    <w:rsid w:val="00800EEC"/>
    <w:rsid w:val="00812064"/>
    <w:rsid w:val="008139C2"/>
    <w:rsid w:val="008159CB"/>
    <w:rsid w:val="008169FF"/>
    <w:rsid w:val="00824550"/>
    <w:rsid w:val="00832132"/>
    <w:rsid w:val="0083516D"/>
    <w:rsid w:val="00835CD2"/>
    <w:rsid w:val="008406FF"/>
    <w:rsid w:val="0084112D"/>
    <w:rsid w:val="0084136C"/>
    <w:rsid w:val="00843004"/>
    <w:rsid w:val="0084680B"/>
    <w:rsid w:val="00852033"/>
    <w:rsid w:val="00852779"/>
    <w:rsid w:val="00853826"/>
    <w:rsid w:val="00855CA3"/>
    <w:rsid w:val="00862443"/>
    <w:rsid w:val="0086325C"/>
    <w:rsid w:val="00870901"/>
    <w:rsid w:val="00871D1A"/>
    <w:rsid w:val="00873549"/>
    <w:rsid w:val="008753BE"/>
    <w:rsid w:val="0087612D"/>
    <w:rsid w:val="00876386"/>
    <w:rsid w:val="008767D9"/>
    <w:rsid w:val="008815E0"/>
    <w:rsid w:val="0088317F"/>
    <w:rsid w:val="00885205"/>
    <w:rsid w:val="00886378"/>
    <w:rsid w:val="00886E4A"/>
    <w:rsid w:val="00890C7C"/>
    <w:rsid w:val="0089100E"/>
    <w:rsid w:val="008916B6"/>
    <w:rsid w:val="0089194F"/>
    <w:rsid w:val="00891EF2"/>
    <w:rsid w:val="008A1BFC"/>
    <w:rsid w:val="008A4B3A"/>
    <w:rsid w:val="008A5064"/>
    <w:rsid w:val="008B02B4"/>
    <w:rsid w:val="008B4224"/>
    <w:rsid w:val="008B77B1"/>
    <w:rsid w:val="008C02B5"/>
    <w:rsid w:val="008C20BE"/>
    <w:rsid w:val="008C322F"/>
    <w:rsid w:val="008C39AB"/>
    <w:rsid w:val="008C5C37"/>
    <w:rsid w:val="008C67D5"/>
    <w:rsid w:val="008D1314"/>
    <w:rsid w:val="008D5413"/>
    <w:rsid w:val="008D5A41"/>
    <w:rsid w:val="008D60A8"/>
    <w:rsid w:val="008D6A27"/>
    <w:rsid w:val="008D721F"/>
    <w:rsid w:val="008E038B"/>
    <w:rsid w:val="008E0DD1"/>
    <w:rsid w:val="008E10EB"/>
    <w:rsid w:val="008E4DEE"/>
    <w:rsid w:val="008E5671"/>
    <w:rsid w:val="008E75E3"/>
    <w:rsid w:val="008F06BF"/>
    <w:rsid w:val="008F14A1"/>
    <w:rsid w:val="008F21E8"/>
    <w:rsid w:val="0090019B"/>
    <w:rsid w:val="00901775"/>
    <w:rsid w:val="00902C6B"/>
    <w:rsid w:val="00912D4C"/>
    <w:rsid w:val="009202AD"/>
    <w:rsid w:val="00921FEF"/>
    <w:rsid w:val="00924DC2"/>
    <w:rsid w:val="0093056E"/>
    <w:rsid w:val="0093235F"/>
    <w:rsid w:val="009359F4"/>
    <w:rsid w:val="00936104"/>
    <w:rsid w:val="0093637B"/>
    <w:rsid w:val="00936DA0"/>
    <w:rsid w:val="0093754D"/>
    <w:rsid w:val="0094077A"/>
    <w:rsid w:val="00946859"/>
    <w:rsid w:val="00950405"/>
    <w:rsid w:val="00950EA4"/>
    <w:rsid w:val="00952E91"/>
    <w:rsid w:val="00952F98"/>
    <w:rsid w:val="00954B49"/>
    <w:rsid w:val="00956C3B"/>
    <w:rsid w:val="009573C9"/>
    <w:rsid w:val="00960DF7"/>
    <w:rsid w:val="009618BF"/>
    <w:rsid w:val="0097099A"/>
    <w:rsid w:val="00971892"/>
    <w:rsid w:val="0097323F"/>
    <w:rsid w:val="009757B2"/>
    <w:rsid w:val="009763C8"/>
    <w:rsid w:val="00977260"/>
    <w:rsid w:val="00982EDE"/>
    <w:rsid w:val="009858B8"/>
    <w:rsid w:val="009952CA"/>
    <w:rsid w:val="00996719"/>
    <w:rsid w:val="009B24B9"/>
    <w:rsid w:val="009B47C2"/>
    <w:rsid w:val="009C0826"/>
    <w:rsid w:val="009C2119"/>
    <w:rsid w:val="009C429D"/>
    <w:rsid w:val="009C7FD6"/>
    <w:rsid w:val="009D04EB"/>
    <w:rsid w:val="009D2CF9"/>
    <w:rsid w:val="009D41D9"/>
    <w:rsid w:val="009D5B56"/>
    <w:rsid w:val="009E21D8"/>
    <w:rsid w:val="009E3475"/>
    <w:rsid w:val="009F2912"/>
    <w:rsid w:val="00A0065D"/>
    <w:rsid w:val="00A00679"/>
    <w:rsid w:val="00A006D3"/>
    <w:rsid w:val="00A0293B"/>
    <w:rsid w:val="00A116AB"/>
    <w:rsid w:val="00A177A2"/>
    <w:rsid w:val="00A249B7"/>
    <w:rsid w:val="00A34556"/>
    <w:rsid w:val="00A36931"/>
    <w:rsid w:val="00A36F7A"/>
    <w:rsid w:val="00A376E5"/>
    <w:rsid w:val="00A37D17"/>
    <w:rsid w:val="00A42380"/>
    <w:rsid w:val="00A43912"/>
    <w:rsid w:val="00A54126"/>
    <w:rsid w:val="00A54C55"/>
    <w:rsid w:val="00A648E5"/>
    <w:rsid w:val="00A67A65"/>
    <w:rsid w:val="00A67DC8"/>
    <w:rsid w:val="00A7066C"/>
    <w:rsid w:val="00A70811"/>
    <w:rsid w:val="00A70EFD"/>
    <w:rsid w:val="00A72233"/>
    <w:rsid w:val="00A731EE"/>
    <w:rsid w:val="00A76165"/>
    <w:rsid w:val="00A8131A"/>
    <w:rsid w:val="00A84985"/>
    <w:rsid w:val="00A94186"/>
    <w:rsid w:val="00A956D7"/>
    <w:rsid w:val="00A976EB"/>
    <w:rsid w:val="00AA098B"/>
    <w:rsid w:val="00AA2091"/>
    <w:rsid w:val="00AA2DA3"/>
    <w:rsid w:val="00AA79C2"/>
    <w:rsid w:val="00AB2C3D"/>
    <w:rsid w:val="00AB48AA"/>
    <w:rsid w:val="00AB5D89"/>
    <w:rsid w:val="00AC138D"/>
    <w:rsid w:val="00AC306D"/>
    <w:rsid w:val="00AE01EA"/>
    <w:rsid w:val="00AE1487"/>
    <w:rsid w:val="00AE42A2"/>
    <w:rsid w:val="00AF3073"/>
    <w:rsid w:val="00B063E6"/>
    <w:rsid w:val="00B15C87"/>
    <w:rsid w:val="00B170AB"/>
    <w:rsid w:val="00B20304"/>
    <w:rsid w:val="00B203B6"/>
    <w:rsid w:val="00B26F50"/>
    <w:rsid w:val="00B35070"/>
    <w:rsid w:val="00B430AF"/>
    <w:rsid w:val="00B4787B"/>
    <w:rsid w:val="00B514F9"/>
    <w:rsid w:val="00B5201C"/>
    <w:rsid w:val="00B5257D"/>
    <w:rsid w:val="00B537E4"/>
    <w:rsid w:val="00B610B1"/>
    <w:rsid w:val="00B62F78"/>
    <w:rsid w:val="00B666E7"/>
    <w:rsid w:val="00B70647"/>
    <w:rsid w:val="00B769EE"/>
    <w:rsid w:val="00B81F90"/>
    <w:rsid w:val="00B8342B"/>
    <w:rsid w:val="00B86516"/>
    <w:rsid w:val="00B877C7"/>
    <w:rsid w:val="00BA7EEE"/>
    <w:rsid w:val="00BB1460"/>
    <w:rsid w:val="00BB273E"/>
    <w:rsid w:val="00BB27F2"/>
    <w:rsid w:val="00BB4D13"/>
    <w:rsid w:val="00BB5F68"/>
    <w:rsid w:val="00BB76B0"/>
    <w:rsid w:val="00BC1D98"/>
    <w:rsid w:val="00BC2833"/>
    <w:rsid w:val="00BC2DE4"/>
    <w:rsid w:val="00BD2BEC"/>
    <w:rsid w:val="00BD34A1"/>
    <w:rsid w:val="00BD3A1C"/>
    <w:rsid w:val="00BD4A4B"/>
    <w:rsid w:val="00BD735D"/>
    <w:rsid w:val="00BE51CB"/>
    <w:rsid w:val="00BF44B0"/>
    <w:rsid w:val="00BF4796"/>
    <w:rsid w:val="00BF5B1C"/>
    <w:rsid w:val="00C03729"/>
    <w:rsid w:val="00C04033"/>
    <w:rsid w:val="00C154F7"/>
    <w:rsid w:val="00C2676A"/>
    <w:rsid w:val="00C26B45"/>
    <w:rsid w:val="00C30F46"/>
    <w:rsid w:val="00C335CD"/>
    <w:rsid w:val="00C444AC"/>
    <w:rsid w:val="00C4520F"/>
    <w:rsid w:val="00C45B6F"/>
    <w:rsid w:val="00C47103"/>
    <w:rsid w:val="00C57E43"/>
    <w:rsid w:val="00C6464E"/>
    <w:rsid w:val="00C71002"/>
    <w:rsid w:val="00C72B59"/>
    <w:rsid w:val="00C86F4F"/>
    <w:rsid w:val="00C902A4"/>
    <w:rsid w:val="00C904F1"/>
    <w:rsid w:val="00C92F27"/>
    <w:rsid w:val="00C9734F"/>
    <w:rsid w:val="00CA47BD"/>
    <w:rsid w:val="00CB066D"/>
    <w:rsid w:val="00CB21D0"/>
    <w:rsid w:val="00CB4342"/>
    <w:rsid w:val="00CB77FE"/>
    <w:rsid w:val="00CC08DE"/>
    <w:rsid w:val="00CC5ABB"/>
    <w:rsid w:val="00CC75DB"/>
    <w:rsid w:val="00CD3B47"/>
    <w:rsid w:val="00CD421A"/>
    <w:rsid w:val="00CD4458"/>
    <w:rsid w:val="00CD5A58"/>
    <w:rsid w:val="00CD6885"/>
    <w:rsid w:val="00CF4857"/>
    <w:rsid w:val="00D016ED"/>
    <w:rsid w:val="00D01F43"/>
    <w:rsid w:val="00D02CF8"/>
    <w:rsid w:val="00D05F48"/>
    <w:rsid w:val="00D06D43"/>
    <w:rsid w:val="00D241A0"/>
    <w:rsid w:val="00D26371"/>
    <w:rsid w:val="00D2637A"/>
    <w:rsid w:val="00D309FF"/>
    <w:rsid w:val="00D33143"/>
    <w:rsid w:val="00D37D67"/>
    <w:rsid w:val="00D4111F"/>
    <w:rsid w:val="00D468C9"/>
    <w:rsid w:val="00D52131"/>
    <w:rsid w:val="00D56207"/>
    <w:rsid w:val="00D60682"/>
    <w:rsid w:val="00D6143C"/>
    <w:rsid w:val="00D617F0"/>
    <w:rsid w:val="00D6278D"/>
    <w:rsid w:val="00D653EC"/>
    <w:rsid w:val="00D67D05"/>
    <w:rsid w:val="00D71BB5"/>
    <w:rsid w:val="00D7441A"/>
    <w:rsid w:val="00D757F2"/>
    <w:rsid w:val="00D765AF"/>
    <w:rsid w:val="00D90D07"/>
    <w:rsid w:val="00D920E4"/>
    <w:rsid w:val="00D95183"/>
    <w:rsid w:val="00D957C9"/>
    <w:rsid w:val="00DB6481"/>
    <w:rsid w:val="00DC278C"/>
    <w:rsid w:val="00DC2E69"/>
    <w:rsid w:val="00DC3316"/>
    <w:rsid w:val="00DC4B07"/>
    <w:rsid w:val="00DC544D"/>
    <w:rsid w:val="00DD01AE"/>
    <w:rsid w:val="00DD4208"/>
    <w:rsid w:val="00DE3E33"/>
    <w:rsid w:val="00DF3D23"/>
    <w:rsid w:val="00E00149"/>
    <w:rsid w:val="00E01B82"/>
    <w:rsid w:val="00E10BD4"/>
    <w:rsid w:val="00E23538"/>
    <w:rsid w:val="00E270D9"/>
    <w:rsid w:val="00E321B6"/>
    <w:rsid w:val="00E322E3"/>
    <w:rsid w:val="00E35EA8"/>
    <w:rsid w:val="00E36F44"/>
    <w:rsid w:val="00E42172"/>
    <w:rsid w:val="00E43643"/>
    <w:rsid w:val="00E45F8D"/>
    <w:rsid w:val="00E46184"/>
    <w:rsid w:val="00E50A19"/>
    <w:rsid w:val="00E5690D"/>
    <w:rsid w:val="00E56A4D"/>
    <w:rsid w:val="00E63F6A"/>
    <w:rsid w:val="00E659E3"/>
    <w:rsid w:val="00E67D82"/>
    <w:rsid w:val="00E7067C"/>
    <w:rsid w:val="00E71047"/>
    <w:rsid w:val="00E726F0"/>
    <w:rsid w:val="00E72A5C"/>
    <w:rsid w:val="00E741BE"/>
    <w:rsid w:val="00E81FD7"/>
    <w:rsid w:val="00E83033"/>
    <w:rsid w:val="00E858F2"/>
    <w:rsid w:val="00E85942"/>
    <w:rsid w:val="00E96E53"/>
    <w:rsid w:val="00EA2B92"/>
    <w:rsid w:val="00EB1984"/>
    <w:rsid w:val="00EB479E"/>
    <w:rsid w:val="00EB64EF"/>
    <w:rsid w:val="00EB7094"/>
    <w:rsid w:val="00EC12CE"/>
    <w:rsid w:val="00EC52BB"/>
    <w:rsid w:val="00ED1030"/>
    <w:rsid w:val="00ED39B5"/>
    <w:rsid w:val="00ED598E"/>
    <w:rsid w:val="00ED7641"/>
    <w:rsid w:val="00ED7FEB"/>
    <w:rsid w:val="00EE25F3"/>
    <w:rsid w:val="00EE3812"/>
    <w:rsid w:val="00F02122"/>
    <w:rsid w:val="00F03015"/>
    <w:rsid w:val="00F114EA"/>
    <w:rsid w:val="00F20892"/>
    <w:rsid w:val="00F2344E"/>
    <w:rsid w:val="00F26BFA"/>
    <w:rsid w:val="00F3294E"/>
    <w:rsid w:val="00F331F2"/>
    <w:rsid w:val="00F37140"/>
    <w:rsid w:val="00F40029"/>
    <w:rsid w:val="00F40303"/>
    <w:rsid w:val="00F41BEE"/>
    <w:rsid w:val="00F42A0D"/>
    <w:rsid w:val="00F55210"/>
    <w:rsid w:val="00F65C17"/>
    <w:rsid w:val="00F71E9B"/>
    <w:rsid w:val="00F74D46"/>
    <w:rsid w:val="00F81047"/>
    <w:rsid w:val="00F8253E"/>
    <w:rsid w:val="00F85AE5"/>
    <w:rsid w:val="00F94C64"/>
    <w:rsid w:val="00FA3764"/>
    <w:rsid w:val="00FA5F9C"/>
    <w:rsid w:val="00FA60F7"/>
    <w:rsid w:val="00FB09B7"/>
    <w:rsid w:val="00FB2711"/>
    <w:rsid w:val="00FB590A"/>
    <w:rsid w:val="00FB6D9C"/>
    <w:rsid w:val="00FC240A"/>
    <w:rsid w:val="00FC32CD"/>
    <w:rsid w:val="00FC3C0F"/>
    <w:rsid w:val="00FD0222"/>
    <w:rsid w:val="00FD59AD"/>
    <w:rsid w:val="00FF0654"/>
    <w:rsid w:val="00FF78B4"/>
    <w:rsid w:val="1EF5374F"/>
    <w:rsid w:val="456335CE"/>
    <w:rsid w:val="60254183"/>
    <w:rsid w:val="77EE0E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46DCC696"/>
  <w15:docId w15:val="{130C9B3A-DB56-4CEF-860F-881B24AA73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120" w:line="264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/>
    <w:lsdException w:name="footnote text" w:semiHidden="1"/>
    <w:lsdException w:name="annotation text" w:semiHidden="1"/>
    <w:lsdException w:name="header" w:semiHidden="1"/>
    <w:lsdException w:name="footer" w:semiHidden="1"/>
    <w:lsdException w:name="index heading" w:semiHidden="1"/>
    <w:lsdException w:name="caption" w:semiHidden="1" w:uiPriority="35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semiHidden="1"/>
    <w:lsdException w:name="line number" w:semiHidden="1"/>
    <w:lsdException w:name="page number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uiPriority="10"/>
    <w:lsdException w:name="List Number" w:semiHidden="1" w:uiPriority="12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iPriority="2" w:unhideWhenUsed="1"/>
    <w:lsdException w:name="Signature" w:semiHidden="1" w:uiPriority="2" w:unhideWhenUsed="1"/>
    <w:lsdException w:name="Default Paragraph Font" w:semiHidden="1" w:uiPriority="1" w:unhideWhenUsed="1" w:qFormat="1"/>
    <w:lsdException w:name="Body Text" w:semiHidden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uiPriority="11" w:qFormat="1"/>
    <w:lsdException w:name="Salutation" w:semiHidden="1" w:uiPriority="2" w:unhideWhenUsed="1"/>
    <w:lsdException w:name="Date" w:semiHidden="1" w:uiPriority="1" w:unhideWhenUsed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semiHidden="1"/>
    <w:lsdException w:name="FollowedHyperlink" w:semiHidden="1"/>
    <w:lsdException w:name="Strong" w:uiPriority="22" w:qFormat="1"/>
    <w:lsdException w:name="Emphasis" w:semiHidden="1" w:uiPriority="20" w:qFormat="1"/>
    <w:lsdException w:name="Document Map" w:semiHidden="1"/>
    <w:lsdException w:name="Plain Text" w:semiHidden="1"/>
    <w:lsdException w:name="E-mail Signature" w:semiHidden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 w:unhideWhenUsed="1" w:qFormat="1"/>
    <w:lsdException w:name="annotation subject" w:semiHidden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 w:qFormat="1"/>
    <w:lsdException w:name="Colorful List" w:uiPriority="72" w:qFormat="1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0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 w:qFormat="1"/>
    <w:lsdException w:name="Colorful List Accent 1" w:uiPriority="72" w:qFormat="1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 w:qFormat="1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 w:qFormat="1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 w:qFormat="1"/>
    <w:lsdException w:name="Colorful Grid Accent 5" w:uiPriority="73" w:qFormat="1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 w:qFormat="1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B14B4"/>
    <w:rPr>
      <w:rFonts w:ascii="Noto Sans Light" w:hAnsi="Noto Sans Light"/>
      <w:sz w:val="20"/>
    </w:rPr>
  </w:style>
  <w:style w:type="paragraph" w:styleId="Heading1">
    <w:name w:val="heading 1"/>
    <w:basedOn w:val="Normal"/>
    <w:next w:val="Normal"/>
    <w:link w:val="Heading1Char"/>
    <w:uiPriority w:val="9"/>
    <w:qFormat/>
    <w:rsid w:val="00F26BFA"/>
    <w:pPr>
      <w:keepNext/>
      <w:keepLines/>
      <w:pBdr>
        <w:bottom w:val="single" w:sz="4" w:space="1" w:color="141414" w:themeColor="accent1"/>
      </w:pBdr>
      <w:spacing w:before="240" w:after="40" w:line="240" w:lineRule="auto"/>
      <w:outlineLvl w:val="0"/>
    </w:pPr>
    <w:rPr>
      <w:rFonts w:ascii="Noto Sans ExtraBold" w:eastAsiaTheme="majorEastAsia" w:hAnsi="Noto Sans ExtraBold" w:cstheme="majorBidi"/>
      <w:color w:val="0E0E0E" w:themeColor="accent1" w:themeShade="BF"/>
      <w:sz w:val="36"/>
      <w:szCs w:val="36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6F109E"/>
    <w:pPr>
      <w:keepNext/>
      <w:keepLines/>
      <w:spacing w:before="160" w:line="240" w:lineRule="auto"/>
      <w:outlineLvl w:val="1"/>
    </w:pPr>
    <w:rPr>
      <w:rFonts w:ascii="Noto Sans SemiBold" w:eastAsiaTheme="majorEastAsia" w:hAnsi="Noto Sans SemiBold" w:cstheme="majorBidi"/>
      <w:b/>
      <w:color w:val="0E0E0E" w:themeColor="accent1" w:themeShade="BF"/>
      <w:sz w:val="24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9100E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404040" w:themeColor="text1" w:themeTint="BF"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9100E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9100E"/>
    <w:pPr>
      <w:keepNext/>
      <w:keepLines/>
      <w:spacing w:before="80" w:after="0"/>
      <w:outlineLvl w:val="4"/>
    </w:pPr>
    <w:rPr>
      <w:rFonts w:asciiTheme="majorHAnsi" w:eastAsiaTheme="majorEastAsia" w:hAnsiTheme="majorHAnsi" w:cstheme="majorBidi"/>
      <w:i/>
      <w:iCs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9100E"/>
    <w:pPr>
      <w:keepNext/>
      <w:keepLines/>
      <w:spacing w:before="80" w:after="0"/>
      <w:outlineLvl w:val="5"/>
    </w:pPr>
    <w:rPr>
      <w:rFonts w:asciiTheme="majorHAnsi" w:eastAsiaTheme="majorEastAsia" w:hAnsiTheme="majorHAnsi" w:cstheme="majorBidi"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9100E"/>
    <w:pPr>
      <w:keepNext/>
      <w:keepLines/>
      <w:spacing w:before="80" w:after="0"/>
      <w:outlineLvl w:val="6"/>
    </w:pPr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9100E"/>
    <w:pPr>
      <w:keepNext/>
      <w:keepLines/>
      <w:spacing w:before="80" w:after="0"/>
      <w:outlineLvl w:val="7"/>
    </w:pPr>
    <w:rPr>
      <w:rFonts w:asciiTheme="majorHAnsi" w:eastAsiaTheme="majorEastAsia" w:hAnsiTheme="majorHAnsi" w:cstheme="majorBidi"/>
      <w:smallCaps/>
      <w:color w:val="595959" w:themeColor="text1" w:themeTint="A6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9100E"/>
    <w:pPr>
      <w:keepNext/>
      <w:keepLines/>
      <w:spacing w:before="80" w:after="0"/>
      <w:outlineLvl w:val="8"/>
    </w:pPr>
    <w:rPr>
      <w:rFonts w:asciiTheme="majorHAnsi" w:eastAsiaTheme="majorEastAsia" w:hAnsiTheme="majorHAnsi" w:cstheme="majorBidi"/>
      <w:i/>
      <w:iCs/>
      <w:smallCaps/>
      <w:color w:val="595959" w:themeColor="text1" w:themeTint="A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pPr>
      <w:spacing w:after="0"/>
    </w:pPr>
    <w:rPr>
      <w:rFonts w:cs="Segoe UI"/>
    </w:rPr>
  </w:style>
  <w:style w:type="paragraph" w:styleId="BlockText">
    <w:name w:val="Block Text"/>
    <w:basedOn w:val="Normal"/>
    <w:uiPriority w:val="99"/>
    <w:semiHidden/>
    <w:pPr>
      <w:pBdr>
        <w:top w:val="single" w:sz="2" w:space="10" w:color="141414" w:themeColor="accent1"/>
        <w:left w:val="single" w:sz="2" w:space="10" w:color="141414" w:themeColor="accent1"/>
        <w:bottom w:val="single" w:sz="2" w:space="10" w:color="141414" w:themeColor="accent1"/>
        <w:right w:val="single" w:sz="2" w:space="10" w:color="141414" w:themeColor="accent1"/>
      </w:pBdr>
      <w:ind w:left="1152" w:right="1152"/>
    </w:pPr>
    <w:rPr>
      <w:i/>
      <w:iCs/>
      <w:color w:val="141414" w:themeColor="accent1"/>
    </w:rPr>
  </w:style>
  <w:style w:type="paragraph" w:styleId="BodyText">
    <w:name w:val="Body Text"/>
    <w:basedOn w:val="Normal"/>
    <w:link w:val="BodyTextChar"/>
    <w:uiPriority w:val="99"/>
    <w:semiHidden/>
  </w:style>
  <w:style w:type="paragraph" w:styleId="BodyText2">
    <w:name w:val="Body Text 2"/>
    <w:basedOn w:val="Normal"/>
    <w:link w:val="BodyText2Char"/>
    <w:uiPriority w:val="99"/>
    <w:semiHidden/>
    <w:pPr>
      <w:spacing w:line="480" w:lineRule="auto"/>
    </w:pPr>
  </w:style>
  <w:style w:type="paragraph" w:styleId="BodyText3">
    <w:name w:val="Body Text 3"/>
    <w:basedOn w:val="Normal"/>
    <w:link w:val="BodyText3Char"/>
    <w:uiPriority w:val="99"/>
    <w:semiHidden/>
    <w:rPr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pPr>
      <w:spacing w:after="280"/>
      <w:ind w:firstLine="360"/>
    </w:pPr>
  </w:style>
  <w:style w:type="paragraph" w:styleId="BodyTextIndent">
    <w:name w:val="Body Text Indent"/>
    <w:basedOn w:val="Normal"/>
    <w:link w:val="BodyTextIndentChar"/>
    <w:uiPriority w:val="99"/>
    <w:semiHidden/>
    <w:pPr>
      <w:ind w:left="283"/>
    </w:pPr>
  </w:style>
  <w:style w:type="paragraph" w:styleId="BodyTextFirstIndent2">
    <w:name w:val="Body Text First Indent 2"/>
    <w:basedOn w:val="BodyTextIndent"/>
    <w:link w:val="BodyTextFirstIndent2Char"/>
    <w:uiPriority w:val="99"/>
    <w:semiHidden/>
    <w:pPr>
      <w:spacing w:after="280"/>
      <w:ind w:left="360" w:firstLine="360"/>
    </w:pPr>
  </w:style>
  <w:style w:type="paragraph" w:styleId="BodyTextIndent2">
    <w:name w:val="Body Text Indent 2"/>
    <w:basedOn w:val="Normal"/>
    <w:link w:val="BodyTextIndent2Char"/>
    <w:uiPriority w:val="99"/>
    <w:semiHidden/>
    <w:pPr>
      <w:spacing w:line="480" w:lineRule="auto"/>
      <w:ind w:left="283"/>
    </w:pPr>
  </w:style>
  <w:style w:type="paragraph" w:styleId="BodyTextIndent3">
    <w:name w:val="Body Text Indent 3"/>
    <w:basedOn w:val="Normal"/>
    <w:link w:val="BodyTextIndent3Char"/>
    <w:uiPriority w:val="99"/>
    <w:semiHidden/>
    <w:pPr>
      <w:ind w:left="283"/>
    </w:pPr>
    <w:rPr>
      <w:szCs w:val="1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89100E"/>
    <w:pPr>
      <w:spacing w:line="240" w:lineRule="auto"/>
    </w:pPr>
    <w:rPr>
      <w:b/>
      <w:bCs/>
      <w:color w:val="404040" w:themeColor="text1" w:themeTint="BF"/>
      <w:szCs w:val="20"/>
    </w:rPr>
  </w:style>
  <w:style w:type="paragraph" w:styleId="Closing">
    <w:name w:val="Closing"/>
    <w:basedOn w:val="Normal"/>
    <w:link w:val="ClosingChar"/>
    <w:uiPriority w:val="2"/>
    <w:semiHidden/>
    <w:unhideWhenUsed/>
    <w:pPr>
      <w:spacing w:after="0"/>
      <w:ind w:left="4252"/>
    </w:pPr>
  </w:style>
  <w:style w:type="character" w:styleId="CommentReference">
    <w:name w:val="annotation reference"/>
    <w:basedOn w:val="DefaultParagraphFont"/>
    <w:uiPriority w:val="99"/>
    <w:semiHidden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pPr>
      <w:spacing w:after="160"/>
    </w:pPr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pPr>
      <w:spacing w:after="280"/>
    </w:pPr>
    <w:rPr>
      <w:b/>
      <w:bCs/>
      <w:color w:val="404040" w:themeColor="text1" w:themeTint="BF"/>
      <w:lang w:eastAsia="ja-JP"/>
    </w:rPr>
  </w:style>
  <w:style w:type="paragraph" w:styleId="Date">
    <w:name w:val="Date"/>
    <w:basedOn w:val="Normal"/>
    <w:next w:val="Normal"/>
    <w:link w:val="DateChar"/>
    <w:uiPriority w:val="1"/>
    <w:semiHidden/>
    <w:unhideWhenUsed/>
  </w:style>
  <w:style w:type="paragraph" w:styleId="DocumentMap">
    <w:name w:val="Document Map"/>
    <w:basedOn w:val="Normal"/>
    <w:link w:val="DocumentMapChar"/>
    <w:uiPriority w:val="99"/>
    <w:semiHidden/>
    <w:pPr>
      <w:spacing w:after="0"/>
    </w:pPr>
    <w:rPr>
      <w:rFonts w:cs="Segoe UI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pPr>
      <w:spacing w:after="0"/>
    </w:pPr>
  </w:style>
  <w:style w:type="character" w:styleId="Emphasis">
    <w:name w:val="Emphasis"/>
    <w:basedOn w:val="DefaultParagraphFont"/>
    <w:uiPriority w:val="20"/>
    <w:qFormat/>
    <w:rsid w:val="0089100E"/>
    <w:rPr>
      <w:i/>
      <w:iCs/>
    </w:rPr>
  </w:style>
  <w:style w:type="character" w:styleId="EndnoteReference">
    <w:name w:val="endnote reference"/>
    <w:basedOn w:val="DefaultParagraphFont"/>
    <w:uiPriority w:val="99"/>
    <w:semiHidden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pPr>
      <w:spacing w:after="0"/>
    </w:pPr>
    <w:rPr>
      <w:szCs w:val="20"/>
    </w:rPr>
  </w:style>
  <w:style w:type="paragraph" w:styleId="EnvelopeAddress">
    <w:name w:val="envelope address"/>
    <w:basedOn w:val="Normal"/>
    <w:uiPriority w:val="99"/>
    <w:semiHidden/>
    <w:pPr>
      <w:framePr w:w="7920" w:h="1980" w:hRule="exact" w:hSpace="180" w:wrap="auto" w:hAnchor="page" w:xAlign="center" w:yAlign="bottom"/>
      <w:spacing w:after="0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pPr>
      <w:spacing w:after="0"/>
    </w:pPr>
    <w:rPr>
      <w:rFonts w:asciiTheme="majorHAnsi" w:eastAsiaTheme="majorEastAsia" w:hAnsiTheme="majorHAnsi" w:cstheme="majorBidi"/>
      <w:szCs w:val="20"/>
    </w:rPr>
  </w:style>
  <w:style w:type="character" w:styleId="FollowedHyperlink">
    <w:name w:val="FollowedHyperlink"/>
    <w:basedOn w:val="DefaultParagraphFont"/>
    <w:uiPriority w:val="99"/>
    <w:semiHidden/>
    <w:rPr>
      <w:color w:val="5F5F5F" w:themeColor="accent4" w:themeShade="BF"/>
      <w:u w:val="single"/>
    </w:rPr>
  </w:style>
  <w:style w:type="paragraph" w:styleId="Footer">
    <w:name w:val="footer"/>
    <w:basedOn w:val="Normal"/>
    <w:link w:val="FooterChar"/>
    <w:uiPriority w:val="99"/>
    <w:pPr>
      <w:spacing w:after="0"/>
    </w:pPr>
    <w:rPr>
      <w:color w:val="141414" w:themeColor="accent1"/>
    </w:rPr>
  </w:style>
  <w:style w:type="character" w:styleId="FootnoteReference">
    <w:name w:val="footnote reference"/>
    <w:basedOn w:val="DefaultParagraphFont"/>
    <w:uiPriority w:val="99"/>
    <w:semiHidden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pPr>
      <w:spacing w:after="0"/>
    </w:pPr>
    <w:rPr>
      <w:szCs w:val="20"/>
    </w:rPr>
  </w:style>
  <w:style w:type="paragraph" w:styleId="Header">
    <w:name w:val="header"/>
    <w:basedOn w:val="Normal"/>
    <w:link w:val="HeaderChar"/>
    <w:uiPriority w:val="99"/>
    <w:pPr>
      <w:spacing w:after="0"/>
    </w:pPr>
  </w:style>
  <w:style w:type="character" w:styleId="HTMLAcronym">
    <w:name w:val="HTML Acronym"/>
    <w:basedOn w:val="DefaultParagraphFont"/>
    <w:uiPriority w:val="99"/>
    <w:semiHidden/>
  </w:style>
  <w:style w:type="paragraph" w:styleId="HTMLAddress">
    <w:name w:val="HTML Address"/>
    <w:basedOn w:val="Normal"/>
    <w:link w:val="HTMLAddressChar"/>
    <w:uiPriority w:val="99"/>
    <w:semiHidden/>
    <w:pPr>
      <w:spacing w:after="0"/>
    </w:pPr>
    <w:rPr>
      <w:i/>
      <w:iCs/>
    </w:rPr>
  </w:style>
  <w:style w:type="character" w:styleId="HTMLCite">
    <w:name w:val="HTML Cite"/>
    <w:basedOn w:val="DefaultParagraphFont"/>
    <w:uiPriority w:val="99"/>
    <w:semiHidden/>
    <w:rPr>
      <w:i/>
      <w:iCs/>
    </w:rPr>
  </w:style>
  <w:style w:type="character" w:styleId="HTMLCode">
    <w:name w:val="HTML Code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Definition">
    <w:name w:val="HTML Definition"/>
    <w:basedOn w:val="DefaultParagraphFont"/>
    <w:uiPriority w:val="99"/>
    <w:semiHidden/>
    <w:rPr>
      <w:i/>
      <w:iCs/>
    </w:rPr>
  </w:style>
  <w:style w:type="character" w:styleId="HTMLKeyboard">
    <w:name w:val="HTML Keyboard"/>
    <w:basedOn w:val="DefaultParagraphFont"/>
    <w:uiPriority w:val="99"/>
    <w:semiHidden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pPr>
      <w:spacing w:after="0"/>
    </w:pPr>
    <w:rPr>
      <w:rFonts w:ascii="Consolas" w:hAnsi="Consolas"/>
      <w:szCs w:val="20"/>
    </w:rPr>
  </w:style>
  <w:style w:type="character" w:styleId="HTMLSample">
    <w:name w:val="HTML Sample"/>
    <w:basedOn w:val="DefaultParagraphFont"/>
    <w:uiPriority w:val="99"/>
    <w:semiHidden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Variable">
    <w:name w:val="HTML Variable"/>
    <w:basedOn w:val="DefaultParagraphFont"/>
    <w:uiPriority w:val="99"/>
    <w:semiHidden/>
    <w:rPr>
      <w:i/>
      <w:iCs/>
    </w:rPr>
  </w:style>
  <w:style w:type="character" w:styleId="Hyperlink">
    <w:name w:val="Hyperlink"/>
    <w:basedOn w:val="DefaultParagraphFont"/>
    <w:uiPriority w:val="99"/>
    <w:semiHidden/>
    <w:rPr>
      <w:color w:val="5F5F5F" w:themeColor="hyperlink"/>
      <w:u w:val="single"/>
    </w:rPr>
  </w:style>
  <w:style w:type="paragraph" w:styleId="Index1">
    <w:name w:val="index 1"/>
    <w:basedOn w:val="Normal"/>
    <w:next w:val="Normal"/>
    <w:uiPriority w:val="99"/>
    <w:semiHidden/>
    <w:pPr>
      <w:spacing w:after="0"/>
      <w:ind w:left="220" w:hanging="220"/>
    </w:pPr>
  </w:style>
  <w:style w:type="paragraph" w:styleId="Index2">
    <w:name w:val="index 2"/>
    <w:basedOn w:val="Normal"/>
    <w:next w:val="Normal"/>
    <w:uiPriority w:val="99"/>
    <w:semiHidden/>
    <w:pPr>
      <w:spacing w:after="0"/>
      <w:ind w:left="440" w:hanging="220"/>
    </w:pPr>
  </w:style>
  <w:style w:type="paragraph" w:styleId="Index3">
    <w:name w:val="index 3"/>
    <w:basedOn w:val="Normal"/>
    <w:next w:val="Normal"/>
    <w:uiPriority w:val="99"/>
    <w:semiHidden/>
    <w:pPr>
      <w:spacing w:after="0"/>
      <w:ind w:left="660" w:hanging="220"/>
    </w:pPr>
  </w:style>
  <w:style w:type="paragraph" w:styleId="Index4">
    <w:name w:val="index 4"/>
    <w:basedOn w:val="Normal"/>
    <w:next w:val="Normal"/>
    <w:uiPriority w:val="99"/>
    <w:semiHidden/>
    <w:pPr>
      <w:spacing w:after="0"/>
      <w:ind w:left="880" w:hanging="220"/>
    </w:pPr>
  </w:style>
  <w:style w:type="paragraph" w:styleId="Index5">
    <w:name w:val="index 5"/>
    <w:basedOn w:val="Normal"/>
    <w:next w:val="Normal"/>
    <w:uiPriority w:val="99"/>
    <w:semiHidden/>
    <w:pPr>
      <w:spacing w:after="0"/>
      <w:ind w:left="1100" w:hanging="220"/>
    </w:pPr>
  </w:style>
  <w:style w:type="paragraph" w:styleId="Index6">
    <w:name w:val="index 6"/>
    <w:basedOn w:val="Normal"/>
    <w:next w:val="Normal"/>
    <w:uiPriority w:val="99"/>
    <w:semiHidden/>
    <w:pPr>
      <w:spacing w:after="0"/>
      <w:ind w:left="1320" w:hanging="220"/>
    </w:pPr>
  </w:style>
  <w:style w:type="paragraph" w:styleId="Index7">
    <w:name w:val="index 7"/>
    <w:basedOn w:val="Normal"/>
    <w:next w:val="Normal"/>
    <w:uiPriority w:val="99"/>
    <w:semiHidden/>
    <w:pPr>
      <w:spacing w:after="0"/>
      <w:ind w:left="1540" w:hanging="220"/>
    </w:pPr>
  </w:style>
  <w:style w:type="paragraph" w:styleId="Index8">
    <w:name w:val="index 8"/>
    <w:basedOn w:val="Normal"/>
    <w:next w:val="Normal"/>
    <w:uiPriority w:val="99"/>
    <w:semiHidden/>
    <w:pPr>
      <w:spacing w:after="0"/>
      <w:ind w:left="1760" w:hanging="220"/>
    </w:pPr>
  </w:style>
  <w:style w:type="paragraph" w:styleId="Index9">
    <w:name w:val="index 9"/>
    <w:basedOn w:val="Normal"/>
    <w:next w:val="Normal"/>
    <w:uiPriority w:val="99"/>
    <w:semiHidden/>
    <w:pPr>
      <w:spacing w:after="0"/>
      <w:ind w:left="1980" w:hanging="220"/>
    </w:pPr>
  </w:style>
  <w:style w:type="paragraph" w:styleId="IndexHeading">
    <w:name w:val="index heading"/>
    <w:basedOn w:val="Normal"/>
    <w:next w:val="Index1"/>
    <w:uiPriority w:val="99"/>
    <w:semiHidden/>
    <w:rPr>
      <w:rFonts w:asciiTheme="majorHAnsi" w:eastAsiaTheme="majorEastAsia" w:hAnsiTheme="majorHAnsi" w:cstheme="majorBidi"/>
      <w:b/>
      <w:bCs/>
    </w:rPr>
  </w:style>
  <w:style w:type="paragraph" w:styleId="List">
    <w:name w:val="List"/>
    <w:basedOn w:val="Normal"/>
    <w:uiPriority w:val="99"/>
    <w:semiHidden/>
    <w:pPr>
      <w:ind w:left="283" w:hanging="283"/>
      <w:contextualSpacing/>
    </w:pPr>
  </w:style>
  <w:style w:type="paragraph" w:styleId="List2">
    <w:name w:val="List 2"/>
    <w:basedOn w:val="Normal"/>
    <w:uiPriority w:val="99"/>
    <w:semiHidden/>
    <w:pPr>
      <w:ind w:left="566" w:hanging="283"/>
      <w:contextualSpacing/>
    </w:pPr>
  </w:style>
  <w:style w:type="paragraph" w:styleId="List3">
    <w:name w:val="List 3"/>
    <w:basedOn w:val="Normal"/>
    <w:uiPriority w:val="99"/>
    <w:semiHidden/>
    <w:pPr>
      <w:ind w:left="849" w:hanging="283"/>
      <w:contextualSpacing/>
    </w:pPr>
  </w:style>
  <w:style w:type="paragraph" w:styleId="List4">
    <w:name w:val="List 4"/>
    <w:basedOn w:val="Normal"/>
    <w:uiPriority w:val="99"/>
    <w:semiHidden/>
    <w:pPr>
      <w:ind w:left="1132" w:hanging="283"/>
      <w:contextualSpacing/>
    </w:pPr>
  </w:style>
  <w:style w:type="paragraph" w:styleId="List5">
    <w:name w:val="List 5"/>
    <w:basedOn w:val="Normal"/>
    <w:uiPriority w:val="99"/>
    <w:semiHidden/>
    <w:pPr>
      <w:ind w:left="1415" w:hanging="283"/>
      <w:contextualSpacing/>
    </w:pPr>
  </w:style>
  <w:style w:type="paragraph" w:styleId="ListBullet">
    <w:name w:val="List Bullet"/>
    <w:basedOn w:val="Normal"/>
    <w:uiPriority w:val="10"/>
    <w:pPr>
      <w:numPr>
        <w:numId w:val="1"/>
      </w:numPr>
      <w:spacing w:after="80"/>
    </w:pPr>
  </w:style>
  <w:style w:type="paragraph" w:styleId="ListBullet2">
    <w:name w:val="List Bullet 2"/>
    <w:basedOn w:val="Normal"/>
    <w:uiPriority w:val="99"/>
    <w:semiHidden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semiHidden/>
    <w:pPr>
      <w:numPr>
        <w:numId w:val="3"/>
      </w:numPr>
      <w:contextualSpacing/>
    </w:pPr>
  </w:style>
  <w:style w:type="paragraph" w:styleId="ListBullet4">
    <w:name w:val="List Bullet 4"/>
    <w:basedOn w:val="Normal"/>
    <w:uiPriority w:val="99"/>
    <w:semiHidden/>
    <w:pPr>
      <w:numPr>
        <w:numId w:val="4"/>
      </w:numPr>
      <w:contextualSpacing/>
    </w:pPr>
  </w:style>
  <w:style w:type="paragraph" w:styleId="ListBullet5">
    <w:name w:val="List Bullet 5"/>
    <w:basedOn w:val="Normal"/>
    <w:uiPriority w:val="99"/>
    <w:semiHidden/>
    <w:pPr>
      <w:numPr>
        <w:numId w:val="5"/>
      </w:numPr>
      <w:contextualSpacing/>
    </w:pPr>
  </w:style>
  <w:style w:type="paragraph" w:styleId="ListContinue">
    <w:name w:val="List Continue"/>
    <w:basedOn w:val="Normal"/>
    <w:uiPriority w:val="99"/>
    <w:semiHidden/>
    <w:pPr>
      <w:ind w:left="283"/>
      <w:contextualSpacing/>
    </w:pPr>
  </w:style>
  <w:style w:type="paragraph" w:styleId="ListContinue2">
    <w:name w:val="List Continue 2"/>
    <w:basedOn w:val="Normal"/>
    <w:uiPriority w:val="99"/>
    <w:semiHidden/>
    <w:pPr>
      <w:ind w:left="566"/>
      <w:contextualSpacing/>
    </w:pPr>
  </w:style>
  <w:style w:type="paragraph" w:styleId="ListContinue3">
    <w:name w:val="List Continue 3"/>
    <w:basedOn w:val="Normal"/>
    <w:uiPriority w:val="99"/>
    <w:semiHidden/>
    <w:pPr>
      <w:ind w:left="849"/>
      <w:contextualSpacing/>
    </w:pPr>
  </w:style>
  <w:style w:type="paragraph" w:styleId="ListContinue4">
    <w:name w:val="List Continue 4"/>
    <w:basedOn w:val="Normal"/>
    <w:uiPriority w:val="99"/>
    <w:semiHidden/>
    <w:pPr>
      <w:ind w:left="1132"/>
      <w:contextualSpacing/>
    </w:pPr>
  </w:style>
  <w:style w:type="paragraph" w:styleId="ListContinue5">
    <w:name w:val="List Continue 5"/>
    <w:basedOn w:val="Normal"/>
    <w:uiPriority w:val="99"/>
    <w:semiHidden/>
    <w:pPr>
      <w:ind w:left="1415"/>
      <w:contextualSpacing/>
    </w:pPr>
  </w:style>
  <w:style w:type="paragraph" w:styleId="ListNumber">
    <w:name w:val="List Number"/>
    <w:basedOn w:val="Normal"/>
    <w:uiPriority w:val="12"/>
    <w:semiHidden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99"/>
    <w:semiHidden/>
    <w:pPr>
      <w:numPr>
        <w:numId w:val="7"/>
      </w:numPr>
      <w:contextualSpacing/>
    </w:pPr>
  </w:style>
  <w:style w:type="paragraph" w:styleId="ListNumber3">
    <w:name w:val="List Number 3"/>
    <w:basedOn w:val="Normal"/>
    <w:uiPriority w:val="99"/>
    <w:semiHidden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semiHidden/>
    <w:pPr>
      <w:numPr>
        <w:numId w:val="9"/>
      </w:numPr>
      <w:contextualSpacing/>
    </w:pPr>
  </w:style>
  <w:style w:type="paragraph" w:styleId="ListNumber5">
    <w:name w:val="List Number 5"/>
    <w:basedOn w:val="Normal"/>
    <w:uiPriority w:val="99"/>
    <w:semiHidden/>
    <w:pPr>
      <w:numPr>
        <w:numId w:val="10"/>
      </w:numPr>
      <w:contextualSpacing/>
    </w:pPr>
  </w:style>
  <w:style w:type="paragraph" w:styleId="MacroText">
    <w:name w:val="macro"/>
    <w:link w:val="MacroTextChar"/>
    <w:uiPriority w:val="99"/>
    <w:semiHidden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eastAsiaTheme="minorHAnsi" w:hAnsi="Consolas"/>
      <w:color w:val="404040" w:themeColor="text1" w:themeTint="BF"/>
      <w:sz w:val="22"/>
      <w:lang w:eastAsia="ja-JP"/>
    </w:rPr>
  </w:style>
  <w:style w:type="paragraph" w:styleId="MessageHeader">
    <w:name w:val="Message Header"/>
    <w:basedOn w:val="Normal"/>
    <w:link w:val="MessageHeaderChar"/>
    <w:uiPriority w:val="99"/>
    <w:semiHidden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paragraph" w:styleId="NormalWeb">
    <w:name w:val="Normal (Web)"/>
    <w:basedOn w:val="Normal"/>
    <w:uiPriority w:val="99"/>
    <w:semiHidden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pPr>
      <w:spacing w:after="0"/>
    </w:pPr>
  </w:style>
  <w:style w:type="character" w:styleId="PageNumber">
    <w:name w:val="page number"/>
    <w:basedOn w:val="DefaultParagraphFont"/>
    <w:uiPriority w:val="99"/>
    <w:semiHidden/>
  </w:style>
  <w:style w:type="paragraph" w:styleId="PlainText">
    <w:name w:val="Plain Text"/>
    <w:basedOn w:val="Normal"/>
    <w:link w:val="PlainTextChar"/>
    <w:uiPriority w:val="99"/>
    <w:semiHidden/>
    <w:pPr>
      <w:spacing w:after="0"/>
    </w:pPr>
    <w:rPr>
      <w:rFonts w:ascii="Consolas" w:hAnsi="Consolas"/>
    </w:rPr>
  </w:style>
  <w:style w:type="paragraph" w:styleId="Salutation">
    <w:name w:val="Salutation"/>
    <w:basedOn w:val="Normal"/>
    <w:next w:val="Normal"/>
    <w:link w:val="SalutationChar"/>
    <w:uiPriority w:val="2"/>
    <w:semiHidden/>
    <w:unhideWhenUsed/>
  </w:style>
  <w:style w:type="paragraph" w:styleId="Signature">
    <w:name w:val="Signature"/>
    <w:basedOn w:val="Normal"/>
    <w:link w:val="SignatureChar"/>
    <w:uiPriority w:val="2"/>
    <w:semiHidden/>
    <w:unhideWhenUsed/>
    <w:pPr>
      <w:spacing w:after="0"/>
      <w:ind w:left="4252"/>
    </w:pPr>
  </w:style>
  <w:style w:type="character" w:styleId="Strong">
    <w:name w:val="Strong"/>
    <w:basedOn w:val="DefaultParagraphFont"/>
    <w:uiPriority w:val="22"/>
    <w:qFormat/>
    <w:rsid w:val="0089100E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89100E"/>
    <w:pPr>
      <w:numPr>
        <w:ilvl w:val="1"/>
      </w:numPr>
      <w:spacing w:after="240" w:line="240" w:lineRule="auto"/>
    </w:pPr>
    <w:rPr>
      <w:rFonts w:asciiTheme="majorHAnsi" w:eastAsiaTheme="majorEastAsia" w:hAnsiTheme="majorHAnsi" w:cstheme="majorBidi"/>
      <w:color w:val="404040" w:themeColor="text1" w:themeTint="BF"/>
      <w:sz w:val="30"/>
      <w:szCs w:val="30"/>
    </w:rPr>
  </w:style>
  <w:style w:type="table" w:styleId="Table3Deffects1">
    <w:name w:val="Table 3D effects 1"/>
    <w:basedOn w:val="TableNormal"/>
    <w:uiPriority w:val="99"/>
    <w:semiHidden/>
    <w:unhideWhenUsed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FFFFFF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left w:val="single" w:sz="6" w:space="0" w:color="FFFFFF"/>
          <w:tl2br w:val="nil"/>
          <w:tr2bl w:val="nil"/>
        </w:tcBorders>
      </w:tcPr>
    </w:tblStylePr>
    <w:tblStylePr w:type="neCell">
      <w:tblPr/>
      <w:tcPr>
        <w:tcBorders>
          <w:left w:val="nil"/>
          <w:bottom w:val="nil"/>
          <w:tl2br w:val="nil"/>
          <w:tr2bl w:val="nil"/>
        </w:tcBorders>
      </w:tcPr>
    </w:tblStylePr>
    <w:tblStylePr w:type="nwCell">
      <w:tblPr/>
      <w:tcPr>
        <w:tcBorders>
          <w:bottom w:val="nil"/>
          <w:right w:val="nil"/>
          <w:tl2br w:val="nil"/>
          <w:tr2bl w:val="nil"/>
        </w:tcBorders>
      </w:tcPr>
    </w:tblStylePr>
    <w:tblStylePr w:type="seCell">
      <w:tblPr/>
      <w:tcPr>
        <w:tcBorders>
          <w:top w:val="nil"/>
          <w:left w:val="nil"/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op w:val="nil"/>
          <w:right w:val="nil"/>
          <w:tl2br w:val="nil"/>
          <w:tr2bl w:val="nil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6" w:space="0" w:color="00000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nil"/>
          <w:tr2bl w:val="nil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il"/>
          <w:tr2bl w:val="nil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il"/>
          <w:tr2bl w:val="nil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il"/>
          <w:tr2bl w:val="nil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nwCell">
      <w:tblPr/>
      <w:tcPr>
        <w:tcBorders>
          <w:tl2br w:val="nil"/>
          <w:tr2bl w:val="nil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il"/>
          <w:tr2bl w:val="nil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Pr>
      <w:b/>
      <w:bCs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tblPr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tblPr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1">
    <w:name w:val="Table Grid 1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il"/>
          <w:tr2bl w:val="nil"/>
        </w:tcBorders>
      </w:tcPr>
    </w:tblStylePr>
    <w:tblStylePr w:type="lastCol">
      <w:rPr>
        <w:i/>
        <w:i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List1">
    <w:name w:val="Table List 1"/>
    <w:basedOn w:val="TableNormal"/>
    <w:uiPriority w:val="99"/>
    <w:semiHidden/>
    <w:unhideWhenUsed/>
    <w:tblPr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il"/>
          <w:tr2bl w:val="nil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tblPr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tl2br w:val="nil"/>
          <w:tr2bl w:val="nil"/>
        </w:tcBorders>
        <w:shd w:val="pct25" w:color="000000" w:fill="FFFFFF"/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List7">
    <w:name w:val="Table List 7"/>
    <w:basedOn w:val="TableNormal"/>
    <w:uiPriority w:val="99"/>
    <w:semiHidden/>
    <w:unhideWhenUsed/>
    <w:tblPr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il"/>
          <w:tr2bl w:val="nil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2Horz">
      <w:tblPr/>
      <w:tcPr>
        <w:tcBorders>
          <w:tl2br w:val="nil"/>
          <w:tr2bl w:val="nil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il"/>
          <w:tr2bl w:val="nil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5" w:color="FFFF00" w:fill="FFFFFF"/>
      </w:tcPr>
    </w:tblStylePr>
    <w:tblStylePr w:type="band2Horz">
      <w:tblPr/>
      <w:tcPr>
        <w:tcBorders>
          <w:tl2br w:val="nil"/>
          <w:tr2bl w:val="nil"/>
        </w:tcBorders>
        <w:shd w:val="pct50" w:color="FF0000" w:fill="FFFFFF"/>
      </w:tcPr>
    </w:tblStylePr>
    <w:tblStylePr w:type="nwCell">
      <w:tblPr/>
      <w:tcPr>
        <w:tcBorders>
          <w:tl2br w:val="single" w:sz="6" w:space="0" w:color="auto"/>
          <w:tr2bl w:val="nil"/>
        </w:tcBorders>
      </w:tcPr>
    </w:tblStylePr>
  </w:style>
  <w:style w:type="paragraph" w:styleId="TableofAuthorities">
    <w:name w:val="table of authorities"/>
    <w:basedOn w:val="Normal"/>
    <w:next w:val="Normal"/>
    <w:uiPriority w:val="99"/>
    <w:semiHidden/>
    <w:pPr>
      <w:spacing w:after="0"/>
      <w:ind w:left="220" w:hanging="220"/>
    </w:pPr>
  </w:style>
  <w:style w:type="paragraph" w:styleId="TableofFigures">
    <w:name w:val="table of figures"/>
    <w:basedOn w:val="Normal"/>
    <w:next w:val="Normal"/>
    <w:uiPriority w:val="99"/>
    <w:semiHidden/>
    <w:pPr>
      <w:spacing w:after="0"/>
    </w:pPr>
  </w:style>
  <w:style w:type="table" w:styleId="TableProfessional">
    <w:name w:val="Table Professional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tl2br w:val="nil"/>
          <w:tr2bl w:val="nil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tblPr/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il"/>
          <w:tr2bl w:val="nil"/>
        </w:tcBorders>
      </w:tcPr>
    </w:tblStylePr>
    <w:tblStylePr w:type="neCell">
      <w:rPr>
        <w:b/>
        <w:bCs/>
      </w:rPr>
      <w:tblPr/>
      <w:tcPr>
        <w:tcBorders>
          <w:left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tl2br w:val="nil"/>
          <w:tr2bl w:val="nil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bottom w:val="single" w:sz="6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Subtle2">
    <w:name w:val="Table Subtle 2"/>
    <w:basedOn w:val="TableNormal"/>
    <w:uiPriority w:val="99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Theme">
    <w:name w:val="Table Theme"/>
    <w:basedOn w:val="TableNormal"/>
    <w:uiPriority w:val="99"/>
    <w:semiHidden/>
    <w:unhideWhenUsed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2">
    <w:name w:val="Table Web 2"/>
    <w:basedOn w:val="TableNormal"/>
    <w:uiPriority w:val="99"/>
    <w:semiHidden/>
    <w:unhideWhenUsed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3">
    <w:name w:val="Table Web 3"/>
    <w:basedOn w:val="TableNormal"/>
    <w:uiPriority w:val="99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paragraph" w:styleId="Title">
    <w:name w:val="Title"/>
    <w:basedOn w:val="Normal"/>
    <w:next w:val="Normal"/>
    <w:link w:val="TitleChar"/>
    <w:uiPriority w:val="10"/>
    <w:qFormat/>
    <w:rsid w:val="00D60682"/>
    <w:pPr>
      <w:spacing w:after="0" w:line="240" w:lineRule="auto"/>
      <w:contextualSpacing/>
    </w:pPr>
    <w:rPr>
      <w:rFonts w:ascii="Noto Sans ExtraBold" w:eastAsiaTheme="majorEastAsia" w:hAnsi="Noto Sans ExtraBold" w:cs="Noto Sans ExtraBold"/>
      <w:b/>
      <w:bCs/>
      <w:spacing w:val="-7"/>
      <w:sz w:val="72"/>
      <w:szCs w:val="72"/>
    </w:rPr>
  </w:style>
  <w:style w:type="paragraph" w:styleId="TOAHeading">
    <w:name w:val="toa heading"/>
    <w:basedOn w:val="Normal"/>
    <w:next w:val="Normal"/>
    <w:uiPriority w:val="99"/>
    <w:semiHidden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uiPriority w:val="39"/>
    <w:semiHidden/>
    <w:pPr>
      <w:spacing w:after="100"/>
    </w:pPr>
  </w:style>
  <w:style w:type="paragraph" w:styleId="TOC2">
    <w:name w:val="toc 2"/>
    <w:basedOn w:val="Normal"/>
    <w:next w:val="Normal"/>
    <w:uiPriority w:val="39"/>
    <w:semiHidden/>
    <w:pPr>
      <w:spacing w:after="100"/>
      <w:ind w:left="220"/>
    </w:pPr>
  </w:style>
  <w:style w:type="paragraph" w:styleId="TOC3">
    <w:name w:val="toc 3"/>
    <w:basedOn w:val="Normal"/>
    <w:next w:val="Normal"/>
    <w:uiPriority w:val="39"/>
    <w:semiHidden/>
    <w:pPr>
      <w:spacing w:after="100"/>
      <w:ind w:left="440"/>
    </w:pPr>
  </w:style>
  <w:style w:type="paragraph" w:styleId="TOC4">
    <w:name w:val="toc 4"/>
    <w:basedOn w:val="Normal"/>
    <w:next w:val="Normal"/>
    <w:uiPriority w:val="39"/>
    <w:semiHidden/>
    <w:pPr>
      <w:spacing w:after="100"/>
      <w:ind w:left="660"/>
    </w:pPr>
  </w:style>
  <w:style w:type="paragraph" w:styleId="TOC5">
    <w:name w:val="toc 5"/>
    <w:basedOn w:val="Normal"/>
    <w:next w:val="Normal"/>
    <w:uiPriority w:val="39"/>
    <w:semiHidden/>
    <w:pPr>
      <w:spacing w:after="100"/>
      <w:ind w:left="880"/>
    </w:pPr>
  </w:style>
  <w:style w:type="paragraph" w:styleId="TOC6">
    <w:name w:val="toc 6"/>
    <w:basedOn w:val="Normal"/>
    <w:next w:val="Normal"/>
    <w:uiPriority w:val="39"/>
    <w:semiHidden/>
    <w:pPr>
      <w:spacing w:after="100"/>
      <w:ind w:left="1100"/>
    </w:pPr>
  </w:style>
  <w:style w:type="paragraph" w:styleId="TOC7">
    <w:name w:val="toc 7"/>
    <w:basedOn w:val="Normal"/>
    <w:next w:val="Normal"/>
    <w:uiPriority w:val="39"/>
    <w:semiHidden/>
    <w:pPr>
      <w:spacing w:after="100"/>
      <w:ind w:left="1320"/>
    </w:pPr>
  </w:style>
  <w:style w:type="paragraph" w:styleId="TOC8">
    <w:name w:val="toc 8"/>
    <w:basedOn w:val="Normal"/>
    <w:next w:val="Normal"/>
    <w:uiPriority w:val="39"/>
    <w:semiHidden/>
    <w:pPr>
      <w:spacing w:after="100"/>
      <w:ind w:left="1540"/>
    </w:pPr>
  </w:style>
  <w:style w:type="paragraph" w:styleId="TOC9">
    <w:name w:val="toc 9"/>
    <w:basedOn w:val="Normal"/>
    <w:next w:val="Normal"/>
    <w:uiPriority w:val="39"/>
    <w:semiHidden/>
    <w:pPr>
      <w:spacing w:after="100"/>
      <w:ind w:left="1760"/>
    </w:pPr>
  </w:style>
  <w:style w:type="table" w:styleId="LightShading">
    <w:name w:val="Light Shading"/>
    <w:basedOn w:val="TableNormal"/>
    <w:uiPriority w:val="60"/>
    <w:semiHidden/>
    <w:unhideWhenUsed/>
    <w:rPr>
      <w:color w:val="000000" w:themeColor="text1" w:themeShade="BF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Pr>
      <w:color w:val="0E0E0E" w:themeColor="accent1" w:themeShade="BF"/>
    </w:rPr>
    <w:tblPr>
      <w:tblBorders>
        <w:top w:val="single" w:sz="8" w:space="0" w:color="141414" w:themeColor="accent1"/>
        <w:bottom w:val="single" w:sz="8" w:space="0" w:color="141414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141414" w:themeColor="accent1"/>
          <w:left w:val="nil"/>
          <w:bottom w:val="single" w:sz="8" w:space="0" w:color="141414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141414" w:themeColor="accent1"/>
          <w:left w:val="nil"/>
          <w:bottom w:val="single" w:sz="8" w:space="0" w:color="141414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4C4C4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4C4C4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Pr>
      <w:color w:val="858585" w:themeColor="accent2" w:themeShade="BF"/>
    </w:rPr>
    <w:tblPr>
      <w:tblBorders>
        <w:top w:val="single" w:sz="8" w:space="0" w:color="B2B2B2" w:themeColor="accent2"/>
        <w:bottom w:val="single" w:sz="8" w:space="0" w:color="B2B2B2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B2B2B2" w:themeColor="accent2"/>
          <w:left w:val="nil"/>
          <w:bottom w:val="single" w:sz="8" w:space="0" w:color="B2B2B2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B2B2B2" w:themeColor="accent2"/>
          <w:left w:val="nil"/>
          <w:bottom w:val="single" w:sz="8" w:space="0" w:color="B2B2B2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BEBEB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BEBEB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Pr>
      <w:color w:val="707070" w:themeColor="accent3" w:themeShade="BF"/>
    </w:rPr>
    <w:tblPr>
      <w:tblBorders>
        <w:top w:val="single" w:sz="8" w:space="0" w:color="969696" w:themeColor="accent3"/>
        <w:bottom w:val="single" w:sz="8" w:space="0" w:color="969696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69696" w:themeColor="accent3"/>
          <w:left w:val="nil"/>
          <w:bottom w:val="single" w:sz="8" w:space="0" w:color="969696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69696" w:themeColor="accent3"/>
          <w:left w:val="nil"/>
          <w:bottom w:val="single" w:sz="8" w:space="0" w:color="969696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5E5E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5E5E5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Pr>
      <w:color w:val="5F5F5F" w:themeColor="accent4" w:themeShade="BF"/>
    </w:rPr>
    <w:tblPr>
      <w:tblBorders>
        <w:top w:val="single" w:sz="8" w:space="0" w:color="808080" w:themeColor="accent4"/>
        <w:bottom w:val="single" w:sz="8" w:space="0" w:color="808080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8080" w:themeColor="accent4"/>
          <w:left w:val="nil"/>
          <w:bottom w:val="single" w:sz="8" w:space="0" w:color="808080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8080" w:themeColor="accent4"/>
          <w:left w:val="nil"/>
          <w:bottom w:val="single" w:sz="8" w:space="0" w:color="808080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FDF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FDF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Pr>
      <w:color w:val="474747" w:themeColor="accent5" w:themeShade="BF"/>
    </w:rPr>
    <w:tblPr>
      <w:tblBorders>
        <w:top w:val="single" w:sz="8" w:space="0" w:color="5F5F5F" w:themeColor="accent5"/>
        <w:bottom w:val="single" w:sz="8" w:space="0" w:color="5F5F5F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F5F5F" w:themeColor="accent5"/>
          <w:left w:val="nil"/>
          <w:bottom w:val="single" w:sz="8" w:space="0" w:color="5F5F5F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F5F5F" w:themeColor="accent5"/>
          <w:left w:val="nil"/>
          <w:bottom w:val="single" w:sz="8" w:space="0" w:color="5F5F5F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Pr>
      <w:color w:val="393939" w:themeColor="accent6" w:themeShade="BF"/>
    </w:rPr>
    <w:tblPr>
      <w:tblBorders>
        <w:top w:val="single" w:sz="8" w:space="0" w:color="4D4D4D" w:themeColor="accent6"/>
        <w:bottom w:val="single" w:sz="8" w:space="0" w:color="4D4D4D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D4D4D" w:themeColor="accent6"/>
          <w:left w:val="nil"/>
          <w:bottom w:val="single" w:sz="8" w:space="0" w:color="4D4D4D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D4D4D" w:themeColor="accent6"/>
          <w:left w:val="nil"/>
          <w:bottom w:val="single" w:sz="8" w:space="0" w:color="4D4D4D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3D3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3D3" w:themeFill="accent6" w:themeFillTint="3F"/>
      </w:tcPr>
    </w:tblStylePr>
  </w:style>
  <w:style w:type="table" w:styleId="LightList">
    <w:name w:val="Light List"/>
    <w:basedOn w:val="TableNormal"/>
    <w:uiPriority w:val="61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tblPr>
      <w:tblBorders>
        <w:top w:val="single" w:sz="8" w:space="0" w:color="141414" w:themeColor="accent1"/>
        <w:left w:val="single" w:sz="8" w:space="0" w:color="141414" w:themeColor="accent1"/>
        <w:bottom w:val="single" w:sz="8" w:space="0" w:color="141414" w:themeColor="accent1"/>
        <w:right w:val="single" w:sz="8" w:space="0" w:color="141414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141414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141414" w:themeColor="accent1"/>
          <w:left w:val="single" w:sz="8" w:space="0" w:color="141414" w:themeColor="accent1"/>
          <w:bottom w:val="single" w:sz="8" w:space="0" w:color="141414" w:themeColor="accent1"/>
          <w:right w:val="single" w:sz="8" w:space="0" w:color="14141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141414" w:themeColor="accent1"/>
          <w:left w:val="single" w:sz="8" w:space="0" w:color="141414" w:themeColor="accent1"/>
          <w:bottom w:val="single" w:sz="8" w:space="0" w:color="141414" w:themeColor="accent1"/>
          <w:right w:val="single" w:sz="8" w:space="0" w:color="141414" w:themeColor="accent1"/>
        </w:tcBorders>
      </w:tcPr>
    </w:tblStylePr>
    <w:tblStylePr w:type="band1Horz">
      <w:tblPr/>
      <w:tcPr>
        <w:tcBorders>
          <w:top w:val="single" w:sz="8" w:space="0" w:color="141414" w:themeColor="accent1"/>
          <w:left w:val="single" w:sz="8" w:space="0" w:color="141414" w:themeColor="accent1"/>
          <w:bottom w:val="single" w:sz="8" w:space="0" w:color="141414" w:themeColor="accent1"/>
          <w:right w:val="single" w:sz="8" w:space="0" w:color="141414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tblPr>
      <w:tblBorders>
        <w:top w:val="single" w:sz="8" w:space="0" w:color="B2B2B2" w:themeColor="accent2"/>
        <w:left w:val="single" w:sz="8" w:space="0" w:color="B2B2B2" w:themeColor="accent2"/>
        <w:bottom w:val="single" w:sz="8" w:space="0" w:color="B2B2B2" w:themeColor="accent2"/>
        <w:right w:val="single" w:sz="8" w:space="0" w:color="B2B2B2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B2B2B2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</w:tcBorders>
      </w:tcPr>
    </w:tblStylePr>
    <w:tblStylePr w:type="band1Horz">
      <w:tblPr/>
      <w:tcPr>
        <w:tcBorders>
          <w:top w:val="single" w:sz="8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tblPr>
      <w:tblBorders>
        <w:top w:val="single" w:sz="8" w:space="0" w:color="969696" w:themeColor="accent3"/>
        <w:left w:val="single" w:sz="8" w:space="0" w:color="969696" w:themeColor="accent3"/>
        <w:bottom w:val="single" w:sz="8" w:space="0" w:color="969696" w:themeColor="accent3"/>
        <w:right w:val="single" w:sz="8" w:space="0" w:color="969696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69696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</w:tcBorders>
      </w:tcPr>
    </w:tblStylePr>
    <w:tblStylePr w:type="band1Horz">
      <w:tblPr/>
      <w:tcPr>
        <w:tcBorders>
          <w:top w:val="single" w:sz="8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tblPr>
      <w:tblBorders>
        <w:top w:val="single" w:sz="8" w:space="0" w:color="808080" w:themeColor="accent4"/>
        <w:left w:val="single" w:sz="8" w:space="0" w:color="808080" w:themeColor="accent4"/>
        <w:bottom w:val="single" w:sz="8" w:space="0" w:color="808080" w:themeColor="accent4"/>
        <w:right w:val="single" w:sz="8" w:space="0" w:color="808080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808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</w:tcBorders>
      </w:tcPr>
    </w:tblStylePr>
    <w:tblStylePr w:type="band1Horz">
      <w:tblPr/>
      <w:tcPr>
        <w:tcBorders>
          <w:top w:val="single" w:sz="8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tblPr>
      <w:tblBorders>
        <w:top w:val="single" w:sz="8" w:space="0" w:color="5F5F5F" w:themeColor="accent5"/>
        <w:left w:val="single" w:sz="8" w:space="0" w:color="5F5F5F" w:themeColor="accent5"/>
        <w:bottom w:val="single" w:sz="8" w:space="0" w:color="5F5F5F" w:themeColor="accent5"/>
        <w:right w:val="single" w:sz="8" w:space="0" w:color="5F5F5F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5F5F5F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</w:tcBorders>
      </w:tcPr>
    </w:tblStylePr>
    <w:tblStylePr w:type="band1Horz">
      <w:tblPr/>
      <w:tcPr>
        <w:tcBorders>
          <w:top w:val="single" w:sz="8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tblPr>
      <w:tblBorders>
        <w:top w:val="single" w:sz="8" w:space="0" w:color="4D4D4D" w:themeColor="accent6"/>
        <w:left w:val="single" w:sz="8" w:space="0" w:color="4D4D4D" w:themeColor="accent6"/>
        <w:bottom w:val="single" w:sz="8" w:space="0" w:color="4D4D4D" w:themeColor="accent6"/>
        <w:right w:val="single" w:sz="8" w:space="0" w:color="4D4D4D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D4D4D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</w:tcBorders>
      </w:tcPr>
    </w:tblStylePr>
    <w:tblStylePr w:type="band1Horz">
      <w:tblPr/>
      <w:tcPr>
        <w:tcBorders>
          <w:top w:val="single" w:sz="8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</w:tcBorders>
      </w:tcPr>
    </w:tblStylePr>
  </w:style>
  <w:style w:type="table" w:styleId="LightGrid">
    <w:name w:val="Light Grid"/>
    <w:basedOn w:val="TableNormal"/>
    <w:uiPriority w:val="62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</w:tcPr>
    </w:tblStylePr>
  </w:style>
  <w:style w:type="table" w:styleId="LightGrid-Accent1">
    <w:name w:val="Light Grid Accent 1"/>
    <w:basedOn w:val="TableNormal"/>
    <w:uiPriority w:val="62"/>
    <w:tblPr>
      <w:tblBorders>
        <w:top w:val="single" w:sz="8" w:space="0" w:color="141414" w:themeColor="accent1"/>
        <w:left w:val="single" w:sz="8" w:space="0" w:color="141414" w:themeColor="accent1"/>
        <w:bottom w:val="single" w:sz="8" w:space="0" w:color="141414" w:themeColor="accent1"/>
        <w:right w:val="single" w:sz="8" w:space="0" w:color="141414" w:themeColor="accent1"/>
        <w:insideH w:val="single" w:sz="8" w:space="0" w:color="141414" w:themeColor="accent1"/>
        <w:insideV w:val="single" w:sz="8" w:space="0" w:color="141414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141414" w:themeColor="accent1"/>
          <w:left w:val="single" w:sz="8" w:space="0" w:color="141414" w:themeColor="accent1"/>
          <w:bottom w:val="single" w:sz="18" w:space="0" w:color="141414" w:themeColor="accent1"/>
          <w:right w:val="single" w:sz="8" w:space="0" w:color="141414" w:themeColor="accen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141414" w:themeColor="accent1"/>
          <w:left w:val="single" w:sz="8" w:space="0" w:color="141414" w:themeColor="accent1"/>
          <w:bottom w:val="single" w:sz="8" w:space="0" w:color="141414" w:themeColor="accent1"/>
          <w:right w:val="single" w:sz="8" w:space="0" w:color="141414" w:themeColor="accen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141414" w:themeColor="accent1"/>
          <w:left w:val="single" w:sz="8" w:space="0" w:color="141414" w:themeColor="accent1"/>
          <w:bottom w:val="single" w:sz="8" w:space="0" w:color="141414" w:themeColor="accent1"/>
          <w:right w:val="single" w:sz="8" w:space="0" w:color="141414" w:themeColor="accent1"/>
        </w:tcBorders>
      </w:tcPr>
    </w:tblStylePr>
    <w:tblStylePr w:type="band1Vert">
      <w:tblPr/>
      <w:tcPr>
        <w:tcBorders>
          <w:top w:val="single" w:sz="8" w:space="0" w:color="141414" w:themeColor="accent1"/>
          <w:left w:val="single" w:sz="8" w:space="0" w:color="141414" w:themeColor="accent1"/>
          <w:bottom w:val="single" w:sz="8" w:space="0" w:color="141414" w:themeColor="accent1"/>
          <w:right w:val="single" w:sz="8" w:space="0" w:color="141414" w:themeColor="accent1"/>
        </w:tcBorders>
        <w:shd w:val="clear" w:color="auto" w:fill="C4C4C4" w:themeFill="accent1" w:themeFillTint="3F"/>
      </w:tcPr>
    </w:tblStylePr>
    <w:tblStylePr w:type="band1Horz">
      <w:tblPr/>
      <w:tcPr>
        <w:tcBorders>
          <w:top w:val="single" w:sz="8" w:space="0" w:color="141414" w:themeColor="accent1"/>
          <w:left w:val="single" w:sz="8" w:space="0" w:color="141414" w:themeColor="accent1"/>
          <w:bottom w:val="single" w:sz="8" w:space="0" w:color="141414" w:themeColor="accent1"/>
          <w:right w:val="single" w:sz="8" w:space="0" w:color="141414" w:themeColor="accent1"/>
          <w:insideV w:val="single" w:sz="8" w:space="0" w:color="auto"/>
        </w:tcBorders>
        <w:shd w:val="clear" w:color="auto" w:fill="C4C4C4" w:themeFill="accent1" w:themeFillTint="3F"/>
      </w:tcPr>
    </w:tblStylePr>
    <w:tblStylePr w:type="band2Horz">
      <w:tblPr/>
      <w:tcPr>
        <w:tcBorders>
          <w:top w:val="single" w:sz="8" w:space="0" w:color="141414" w:themeColor="accent1"/>
          <w:left w:val="single" w:sz="8" w:space="0" w:color="141414" w:themeColor="accent1"/>
          <w:bottom w:val="single" w:sz="8" w:space="0" w:color="141414" w:themeColor="accent1"/>
          <w:right w:val="single" w:sz="8" w:space="0" w:color="141414" w:themeColor="accent1"/>
          <w:insideV w:val="single" w:sz="8" w:space="0" w:color="auto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tblPr>
      <w:tblBorders>
        <w:top w:val="single" w:sz="8" w:space="0" w:color="B2B2B2" w:themeColor="accent2"/>
        <w:left w:val="single" w:sz="8" w:space="0" w:color="B2B2B2" w:themeColor="accent2"/>
        <w:bottom w:val="single" w:sz="8" w:space="0" w:color="B2B2B2" w:themeColor="accent2"/>
        <w:right w:val="single" w:sz="8" w:space="0" w:color="B2B2B2" w:themeColor="accent2"/>
        <w:insideH w:val="single" w:sz="8" w:space="0" w:color="B2B2B2" w:themeColor="accent2"/>
        <w:insideV w:val="single" w:sz="8" w:space="0" w:color="B2B2B2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B2B2B2" w:themeColor="accent2"/>
          <w:left w:val="single" w:sz="8" w:space="0" w:color="B2B2B2" w:themeColor="accent2"/>
          <w:bottom w:val="single" w:sz="18" w:space="0" w:color="B2B2B2" w:themeColor="accent2"/>
          <w:right w:val="single" w:sz="8" w:space="0" w:color="B2B2B2" w:themeColor="accent2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</w:tcBorders>
      </w:tcPr>
    </w:tblStylePr>
    <w:tblStylePr w:type="band1Vert">
      <w:tblPr/>
      <w:tcPr>
        <w:tcBorders>
          <w:top w:val="single" w:sz="8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</w:tcBorders>
        <w:shd w:val="clear" w:color="auto" w:fill="EBEBEB" w:themeFill="accent2" w:themeFillTint="3F"/>
      </w:tcPr>
    </w:tblStylePr>
    <w:tblStylePr w:type="band1Horz">
      <w:tblPr/>
      <w:tcPr>
        <w:tcBorders>
          <w:top w:val="single" w:sz="8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  <w:insideV w:val="single" w:sz="8" w:space="0" w:color="auto"/>
        </w:tcBorders>
        <w:shd w:val="clear" w:color="auto" w:fill="EBEBEB" w:themeFill="accent2" w:themeFillTint="3F"/>
      </w:tcPr>
    </w:tblStylePr>
    <w:tblStylePr w:type="band2Horz">
      <w:tblPr/>
      <w:tcPr>
        <w:tcBorders>
          <w:top w:val="single" w:sz="8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  <w:insideV w:val="single" w:sz="8" w:space="0" w:color="auto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tblPr>
      <w:tblBorders>
        <w:top w:val="single" w:sz="8" w:space="0" w:color="969696" w:themeColor="accent3"/>
        <w:left w:val="single" w:sz="8" w:space="0" w:color="969696" w:themeColor="accent3"/>
        <w:bottom w:val="single" w:sz="8" w:space="0" w:color="969696" w:themeColor="accent3"/>
        <w:right w:val="single" w:sz="8" w:space="0" w:color="969696" w:themeColor="accent3"/>
        <w:insideH w:val="single" w:sz="8" w:space="0" w:color="969696" w:themeColor="accent3"/>
        <w:insideV w:val="single" w:sz="8" w:space="0" w:color="969696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69696" w:themeColor="accent3"/>
          <w:left w:val="single" w:sz="8" w:space="0" w:color="969696" w:themeColor="accent3"/>
          <w:bottom w:val="single" w:sz="18" w:space="0" w:color="969696" w:themeColor="accent3"/>
          <w:right w:val="single" w:sz="8" w:space="0" w:color="969696" w:themeColor="accent3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</w:tcBorders>
      </w:tcPr>
    </w:tblStylePr>
    <w:tblStylePr w:type="band1Vert">
      <w:tblPr/>
      <w:tcPr>
        <w:tcBorders>
          <w:top w:val="single" w:sz="8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</w:tcBorders>
        <w:shd w:val="clear" w:color="auto" w:fill="E5E5E5" w:themeFill="accent3" w:themeFillTint="3F"/>
      </w:tcPr>
    </w:tblStylePr>
    <w:tblStylePr w:type="band1Horz">
      <w:tblPr/>
      <w:tcPr>
        <w:tcBorders>
          <w:top w:val="single" w:sz="8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  <w:insideV w:val="single" w:sz="8" w:space="0" w:color="auto"/>
        </w:tcBorders>
        <w:shd w:val="clear" w:color="auto" w:fill="E5E5E5" w:themeFill="accent3" w:themeFillTint="3F"/>
      </w:tcPr>
    </w:tblStylePr>
    <w:tblStylePr w:type="band2Horz">
      <w:tblPr/>
      <w:tcPr>
        <w:tcBorders>
          <w:top w:val="single" w:sz="8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  <w:insideV w:val="single" w:sz="8" w:space="0" w:color="auto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tblPr>
      <w:tblBorders>
        <w:top w:val="single" w:sz="8" w:space="0" w:color="808080" w:themeColor="accent4"/>
        <w:left w:val="single" w:sz="8" w:space="0" w:color="808080" w:themeColor="accent4"/>
        <w:bottom w:val="single" w:sz="8" w:space="0" w:color="808080" w:themeColor="accent4"/>
        <w:right w:val="single" w:sz="8" w:space="0" w:color="808080" w:themeColor="accent4"/>
        <w:insideH w:val="single" w:sz="8" w:space="0" w:color="808080" w:themeColor="accent4"/>
        <w:insideV w:val="single" w:sz="8" w:space="0" w:color="808080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8080" w:themeColor="accent4"/>
          <w:left w:val="single" w:sz="8" w:space="0" w:color="808080" w:themeColor="accent4"/>
          <w:bottom w:val="single" w:sz="18" w:space="0" w:color="808080" w:themeColor="accent4"/>
          <w:right w:val="single" w:sz="8" w:space="0" w:color="808080" w:themeColor="accent4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</w:tcBorders>
      </w:tcPr>
    </w:tblStylePr>
    <w:tblStylePr w:type="band1Vert">
      <w:tblPr/>
      <w:tcPr>
        <w:tcBorders>
          <w:top w:val="single" w:sz="8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</w:tcBorders>
        <w:shd w:val="clear" w:color="auto" w:fill="DFDFDF" w:themeFill="accent4" w:themeFillTint="3F"/>
      </w:tcPr>
    </w:tblStylePr>
    <w:tblStylePr w:type="band1Horz">
      <w:tblPr/>
      <w:tcPr>
        <w:tcBorders>
          <w:top w:val="single" w:sz="8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  <w:insideV w:val="single" w:sz="8" w:space="0" w:color="auto"/>
        </w:tcBorders>
        <w:shd w:val="clear" w:color="auto" w:fill="DFDFDF" w:themeFill="accent4" w:themeFillTint="3F"/>
      </w:tcPr>
    </w:tblStylePr>
    <w:tblStylePr w:type="band2Horz">
      <w:tblPr/>
      <w:tcPr>
        <w:tcBorders>
          <w:top w:val="single" w:sz="8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  <w:insideV w:val="single" w:sz="8" w:space="0" w:color="auto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tblPr>
      <w:tblBorders>
        <w:top w:val="single" w:sz="8" w:space="0" w:color="5F5F5F" w:themeColor="accent5"/>
        <w:left w:val="single" w:sz="8" w:space="0" w:color="5F5F5F" w:themeColor="accent5"/>
        <w:bottom w:val="single" w:sz="8" w:space="0" w:color="5F5F5F" w:themeColor="accent5"/>
        <w:right w:val="single" w:sz="8" w:space="0" w:color="5F5F5F" w:themeColor="accent5"/>
        <w:insideH w:val="single" w:sz="8" w:space="0" w:color="5F5F5F" w:themeColor="accent5"/>
        <w:insideV w:val="single" w:sz="8" w:space="0" w:color="5F5F5F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F5F5F" w:themeColor="accent5"/>
          <w:left w:val="single" w:sz="8" w:space="0" w:color="5F5F5F" w:themeColor="accent5"/>
          <w:bottom w:val="single" w:sz="18" w:space="0" w:color="5F5F5F" w:themeColor="accent5"/>
          <w:right w:val="single" w:sz="8" w:space="0" w:color="5F5F5F" w:themeColor="accent5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</w:tcBorders>
      </w:tcPr>
    </w:tblStylePr>
    <w:tblStylePr w:type="band1Vert">
      <w:tblPr/>
      <w:tcPr>
        <w:tcBorders>
          <w:top w:val="single" w:sz="8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</w:tcBorders>
        <w:shd w:val="clear" w:color="auto" w:fill="D7D7D7" w:themeFill="accent5" w:themeFillTint="3F"/>
      </w:tcPr>
    </w:tblStylePr>
    <w:tblStylePr w:type="band1Horz">
      <w:tblPr/>
      <w:tcPr>
        <w:tcBorders>
          <w:top w:val="single" w:sz="8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  <w:insideV w:val="single" w:sz="8" w:space="0" w:color="auto"/>
        </w:tcBorders>
        <w:shd w:val="clear" w:color="auto" w:fill="D7D7D7" w:themeFill="accent5" w:themeFillTint="3F"/>
      </w:tcPr>
    </w:tblStylePr>
    <w:tblStylePr w:type="band2Horz">
      <w:tblPr/>
      <w:tcPr>
        <w:tcBorders>
          <w:top w:val="single" w:sz="8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  <w:insideV w:val="single" w:sz="8" w:space="0" w:color="auto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tblPr>
      <w:tblBorders>
        <w:top w:val="single" w:sz="8" w:space="0" w:color="4D4D4D" w:themeColor="accent6"/>
        <w:left w:val="single" w:sz="8" w:space="0" w:color="4D4D4D" w:themeColor="accent6"/>
        <w:bottom w:val="single" w:sz="8" w:space="0" w:color="4D4D4D" w:themeColor="accent6"/>
        <w:right w:val="single" w:sz="8" w:space="0" w:color="4D4D4D" w:themeColor="accent6"/>
        <w:insideH w:val="single" w:sz="8" w:space="0" w:color="4D4D4D" w:themeColor="accent6"/>
        <w:insideV w:val="single" w:sz="8" w:space="0" w:color="4D4D4D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D4D4D" w:themeColor="accent6"/>
          <w:left w:val="single" w:sz="8" w:space="0" w:color="4D4D4D" w:themeColor="accent6"/>
          <w:bottom w:val="single" w:sz="18" w:space="0" w:color="4D4D4D" w:themeColor="accent6"/>
          <w:right w:val="single" w:sz="8" w:space="0" w:color="4D4D4D" w:themeColor="accent6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</w:tcBorders>
      </w:tcPr>
    </w:tblStylePr>
    <w:tblStylePr w:type="band1Vert">
      <w:tblPr/>
      <w:tcPr>
        <w:tcBorders>
          <w:top w:val="single" w:sz="8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</w:tcBorders>
        <w:shd w:val="clear" w:color="auto" w:fill="D3D3D3" w:themeFill="accent6" w:themeFillTint="3F"/>
      </w:tcPr>
    </w:tblStylePr>
    <w:tblStylePr w:type="band1Horz">
      <w:tblPr/>
      <w:tcPr>
        <w:tcBorders>
          <w:top w:val="single" w:sz="8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  <w:insideV w:val="single" w:sz="8" w:space="0" w:color="auto"/>
        </w:tcBorders>
        <w:shd w:val="clear" w:color="auto" w:fill="D3D3D3" w:themeFill="accent6" w:themeFillTint="3F"/>
      </w:tcPr>
    </w:tblStylePr>
    <w:tblStylePr w:type="band2Horz">
      <w:tblPr/>
      <w:tcPr>
        <w:tcBorders>
          <w:top w:val="single" w:sz="8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  <w:insideV w:val="single" w:sz="8" w:space="0" w:color="auto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tblPr>
      <w:tblBorders>
        <w:top w:val="single" w:sz="8" w:space="0" w:color="4E4E4E" w:themeColor="accent1" w:themeTint="BF"/>
        <w:left w:val="single" w:sz="8" w:space="0" w:color="4E4E4E" w:themeColor="accent1" w:themeTint="BF"/>
        <w:bottom w:val="single" w:sz="8" w:space="0" w:color="4E4E4E" w:themeColor="accent1" w:themeTint="BF"/>
        <w:right w:val="single" w:sz="8" w:space="0" w:color="4E4E4E" w:themeColor="accent1" w:themeTint="BF"/>
        <w:insideH w:val="single" w:sz="8" w:space="0" w:color="4E4E4E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E4E4E" w:themeColor="accent1" w:themeTint="BF"/>
          <w:left w:val="single" w:sz="8" w:space="0" w:color="4E4E4E" w:themeColor="accent1" w:themeTint="BF"/>
          <w:bottom w:val="single" w:sz="8" w:space="0" w:color="4E4E4E" w:themeColor="accent1" w:themeTint="BF"/>
          <w:right w:val="single" w:sz="8" w:space="0" w:color="4E4E4E" w:themeColor="accent1" w:themeTint="BF"/>
          <w:insideH w:val="nil"/>
          <w:insideV w:val="nil"/>
        </w:tcBorders>
        <w:shd w:val="clear" w:color="auto" w:fill="141414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E4E4E" w:themeColor="accent1" w:themeTint="BF"/>
          <w:left w:val="single" w:sz="8" w:space="0" w:color="4E4E4E" w:themeColor="accent1" w:themeTint="BF"/>
          <w:bottom w:val="single" w:sz="8" w:space="0" w:color="4E4E4E" w:themeColor="accent1" w:themeTint="BF"/>
          <w:right w:val="single" w:sz="8" w:space="0" w:color="4E4E4E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4C4C4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4C4C4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tblPr>
      <w:tblBorders>
        <w:top w:val="single" w:sz="8" w:space="0" w:color="C5C5C5" w:themeColor="accent2" w:themeTint="BF"/>
        <w:left w:val="single" w:sz="8" w:space="0" w:color="C5C5C5" w:themeColor="accent2" w:themeTint="BF"/>
        <w:bottom w:val="single" w:sz="8" w:space="0" w:color="C5C5C5" w:themeColor="accent2" w:themeTint="BF"/>
        <w:right w:val="single" w:sz="8" w:space="0" w:color="C5C5C5" w:themeColor="accent2" w:themeTint="BF"/>
        <w:insideH w:val="single" w:sz="8" w:space="0" w:color="C5C5C5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5C5C5" w:themeColor="accent2" w:themeTint="BF"/>
          <w:left w:val="single" w:sz="8" w:space="0" w:color="C5C5C5" w:themeColor="accent2" w:themeTint="BF"/>
          <w:bottom w:val="single" w:sz="8" w:space="0" w:color="C5C5C5" w:themeColor="accent2" w:themeTint="BF"/>
          <w:right w:val="single" w:sz="8" w:space="0" w:color="C5C5C5" w:themeColor="accent2" w:themeTint="BF"/>
          <w:insideH w:val="nil"/>
          <w:insideV w:val="nil"/>
        </w:tcBorders>
        <w:shd w:val="clear" w:color="auto" w:fill="B2B2B2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5C5C5" w:themeColor="accent2" w:themeTint="BF"/>
          <w:left w:val="single" w:sz="8" w:space="0" w:color="C5C5C5" w:themeColor="accent2" w:themeTint="BF"/>
          <w:bottom w:val="single" w:sz="8" w:space="0" w:color="C5C5C5" w:themeColor="accent2" w:themeTint="BF"/>
          <w:right w:val="single" w:sz="8" w:space="0" w:color="C5C5C5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EBEB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BEBEB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tblPr>
      <w:tblBorders>
        <w:top w:val="single" w:sz="8" w:space="0" w:color="B0B0B0" w:themeColor="accent3" w:themeTint="BF"/>
        <w:left w:val="single" w:sz="8" w:space="0" w:color="B0B0B0" w:themeColor="accent3" w:themeTint="BF"/>
        <w:bottom w:val="single" w:sz="8" w:space="0" w:color="B0B0B0" w:themeColor="accent3" w:themeTint="BF"/>
        <w:right w:val="single" w:sz="8" w:space="0" w:color="B0B0B0" w:themeColor="accent3" w:themeTint="BF"/>
        <w:insideH w:val="single" w:sz="8" w:space="0" w:color="B0B0B0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0B0B0" w:themeColor="accent3" w:themeTint="BF"/>
          <w:left w:val="single" w:sz="8" w:space="0" w:color="B0B0B0" w:themeColor="accent3" w:themeTint="BF"/>
          <w:bottom w:val="single" w:sz="8" w:space="0" w:color="B0B0B0" w:themeColor="accent3" w:themeTint="BF"/>
          <w:right w:val="single" w:sz="8" w:space="0" w:color="B0B0B0" w:themeColor="accent3" w:themeTint="BF"/>
          <w:insideH w:val="nil"/>
          <w:insideV w:val="nil"/>
        </w:tcBorders>
        <w:shd w:val="clear" w:color="auto" w:fill="969696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0B0B0" w:themeColor="accent3" w:themeTint="BF"/>
          <w:left w:val="single" w:sz="8" w:space="0" w:color="B0B0B0" w:themeColor="accent3" w:themeTint="BF"/>
          <w:bottom w:val="single" w:sz="8" w:space="0" w:color="B0B0B0" w:themeColor="accent3" w:themeTint="BF"/>
          <w:right w:val="single" w:sz="8" w:space="0" w:color="B0B0B0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5E5E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tblPr>
      <w:tblBorders>
        <w:top w:val="single" w:sz="8" w:space="0" w:color="9F9F9F" w:themeColor="accent4" w:themeTint="BF"/>
        <w:left w:val="single" w:sz="8" w:space="0" w:color="9F9F9F" w:themeColor="accent4" w:themeTint="BF"/>
        <w:bottom w:val="single" w:sz="8" w:space="0" w:color="9F9F9F" w:themeColor="accent4" w:themeTint="BF"/>
        <w:right w:val="single" w:sz="8" w:space="0" w:color="9F9F9F" w:themeColor="accent4" w:themeTint="BF"/>
        <w:insideH w:val="single" w:sz="8" w:space="0" w:color="9F9F9F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9F9F" w:themeColor="accent4" w:themeTint="BF"/>
          <w:left w:val="single" w:sz="8" w:space="0" w:color="9F9F9F" w:themeColor="accent4" w:themeTint="BF"/>
          <w:bottom w:val="single" w:sz="8" w:space="0" w:color="9F9F9F" w:themeColor="accent4" w:themeTint="BF"/>
          <w:right w:val="single" w:sz="8" w:space="0" w:color="9F9F9F" w:themeColor="accent4" w:themeTint="BF"/>
          <w:insideH w:val="nil"/>
          <w:insideV w:val="nil"/>
        </w:tcBorders>
        <w:shd w:val="clear" w:color="auto" w:fill="80808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9F9F" w:themeColor="accent4" w:themeTint="BF"/>
          <w:left w:val="single" w:sz="8" w:space="0" w:color="9F9F9F" w:themeColor="accent4" w:themeTint="BF"/>
          <w:bottom w:val="single" w:sz="8" w:space="0" w:color="9F9F9F" w:themeColor="accent4" w:themeTint="BF"/>
          <w:right w:val="single" w:sz="8" w:space="0" w:color="9F9F9F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FDF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tblPr>
      <w:tblBorders>
        <w:top w:val="single" w:sz="8" w:space="0" w:color="878787" w:themeColor="accent5" w:themeTint="BF"/>
        <w:left w:val="single" w:sz="8" w:space="0" w:color="878787" w:themeColor="accent5" w:themeTint="BF"/>
        <w:bottom w:val="single" w:sz="8" w:space="0" w:color="878787" w:themeColor="accent5" w:themeTint="BF"/>
        <w:right w:val="single" w:sz="8" w:space="0" w:color="878787" w:themeColor="accent5" w:themeTint="BF"/>
        <w:insideH w:val="single" w:sz="8" w:space="0" w:color="878787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78787" w:themeColor="accent5" w:themeTint="BF"/>
          <w:left w:val="single" w:sz="8" w:space="0" w:color="878787" w:themeColor="accent5" w:themeTint="BF"/>
          <w:bottom w:val="single" w:sz="8" w:space="0" w:color="878787" w:themeColor="accent5" w:themeTint="BF"/>
          <w:right w:val="single" w:sz="8" w:space="0" w:color="878787" w:themeColor="accent5" w:themeTint="BF"/>
          <w:insideH w:val="nil"/>
          <w:insideV w:val="nil"/>
        </w:tcBorders>
        <w:shd w:val="clear" w:color="auto" w:fill="5F5F5F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78787" w:themeColor="accent5" w:themeTint="BF"/>
          <w:left w:val="single" w:sz="8" w:space="0" w:color="878787" w:themeColor="accent5" w:themeTint="BF"/>
          <w:bottom w:val="single" w:sz="8" w:space="0" w:color="878787" w:themeColor="accent5" w:themeTint="BF"/>
          <w:right w:val="single" w:sz="8" w:space="0" w:color="878787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7D7D7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7D7D7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tblPr>
      <w:tblBorders>
        <w:top w:val="single" w:sz="8" w:space="0" w:color="797979" w:themeColor="accent6" w:themeTint="BF"/>
        <w:left w:val="single" w:sz="8" w:space="0" w:color="797979" w:themeColor="accent6" w:themeTint="BF"/>
        <w:bottom w:val="single" w:sz="8" w:space="0" w:color="797979" w:themeColor="accent6" w:themeTint="BF"/>
        <w:right w:val="single" w:sz="8" w:space="0" w:color="797979" w:themeColor="accent6" w:themeTint="BF"/>
        <w:insideH w:val="single" w:sz="8" w:space="0" w:color="797979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97979" w:themeColor="accent6" w:themeTint="BF"/>
          <w:left w:val="single" w:sz="8" w:space="0" w:color="797979" w:themeColor="accent6" w:themeTint="BF"/>
          <w:bottom w:val="single" w:sz="8" w:space="0" w:color="797979" w:themeColor="accent6" w:themeTint="BF"/>
          <w:right w:val="single" w:sz="8" w:space="0" w:color="797979" w:themeColor="accent6" w:themeTint="BF"/>
          <w:insideH w:val="nil"/>
          <w:insideV w:val="nil"/>
        </w:tcBorders>
        <w:shd w:val="clear" w:color="auto" w:fill="4D4D4D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97979" w:themeColor="accent6" w:themeTint="BF"/>
          <w:left w:val="single" w:sz="8" w:space="0" w:color="797979" w:themeColor="accent6" w:themeTint="BF"/>
          <w:bottom w:val="single" w:sz="8" w:space="0" w:color="797979" w:themeColor="accent6" w:themeTint="BF"/>
          <w:right w:val="single" w:sz="8" w:space="0" w:color="797979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3D3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3D3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141414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41414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141414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B2B2B2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2B2B2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B2B2B2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69696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69696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69696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8080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08080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8080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F5F5F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5F5F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F5F5F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D4D4D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D4D4D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D4D4D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Pr>
      <w:color w:val="000000" w:themeColor="text1"/>
    </w:rPr>
    <w:tblPr>
      <w:tblBorders>
        <w:top w:val="single" w:sz="8" w:space="0" w:color="141414" w:themeColor="accent1"/>
        <w:bottom w:val="single" w:sz="8" w:space="0" w:color="141414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141414" w:themeColor="accent1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141414" w:themeColor="accent1"/>
          <w:bottom w:val="single" w:sz="8" w:space="0" w:color="14141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141414" w:themeColor="accent1"/>
          <w:bottom w:val="single" w:sz="8" w:space="0" w:color="141414" w:themeColor="accent1"/>
        </w:tcBorders>
      </w:tcPr>
    </w:tblStylePr>
    <w:tblStylePr w:type="band1Vert">
      <w:tblPr/>
      <w:tcPr>
        <w:shd w:val="clear" w:color="auto" w:fill="C4C4C4" w:themeFill="accent1" w:themeFillTint="3F"/>
      </w:tcPr>
    </w:tblStylePr>
    <w:tblStylePr w:type="band1Horz">
      <w:tblPr/>
      <w:tcPr>
        <w:shd w:val="clear" w:color="auto" w:fill="C4C4C4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B2B2B2" w:themeColor="accent2"/>
        <w:bottom w:val="single" w:sz="8" w:space="0" w:color="B2B2B2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B2B2B2" w:themeColor="accent2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B2B2B2" w:themeColor="accent2"/>
          <w:bottom w:val="single" w:sz="8" w:space="0" w:color="B2B2B2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B2B2B2" w:themeColor="accent2"/>
          <w:bottom w:val="single" w:sz="8" w:space="0" w:color="B2B2B2" w:themeColor="accent2"/>
        </w:tcBorders>
      </w:tcPr>
    </w:tblStylePr>
    <w:tblStylePr w:type="band1Vert">
      <w:tblPr/>
      <w:tcPr>
        <w:shd w:val="clear" w:color="auto" w:fill="EBEBEB" w:themeFill="accent2" w:themeFillTint="3F"/>
      </w:tcPr>
    </w:tblStylePr>
    <w:tblStylePr w:type="band1Horz">
      <w:tblPr/>
      <w:tcPr>
        <w:shd w:val="clear" w:color="auto" w:fill="EBEBEB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969696" w:themeColor="accent3"/>
        <w:bottom w:val="single" w:sz="8" w:space="0" w:color="969696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69696" w:themeColor="accent3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969696" w:themeColor="accent3"/>
          <w:bottom w:val="single" w:sz="8" w:space="0" w:color="969696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69696" w:themeColor="accent3"/>
          <w:bottom w:val="single" w:sz="8" w:space="0" w:color="969696" w:themeColor="accent3"/>
        </w:tcBorders>
      </w:tcPr>
    </w:tblStylePr>
    <w:tblStylePr w:type="band1Vert">
      <w:tblPr/>
      <w:tcPr>
        <w:shd w:val="clear" w:color="auto" w:fill="E5E5E5" w:themeFill="accent3" w:themeFillTint="3F"/>
      </w:tcPr>
    </w:tblStylePr>
    <w:tblStylePr w:type="band1Horz">
      <w:tblPr/>
      <w:tcPr>
        <w:shd w:val="clear" w:color="auto" w:fill="E5E5E5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08080" w:themeColor="accent4"/>
        <w:bottom w:val="single" w:sz="8" w:space="0" w:color="808080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8080" w:themeColor="accent4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808080" w:themeColor="accent4"/>
          <w:bottom w:val="single" w:sz="8" w:space="0" w:color="80808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8080" w:themeColor="accent4"/>
          <w:bottom w:val="single" w:sz="8" w:space="0" w:color="808080" w:themeColor="accent4"/>
        </w:tcBorders>
      </w:tcPr>
    </w:tblStylePr>
    <w:tblStylePr w:type="band1Vert">
      <w:tblPr/>
      <w:tcPr>
        <w:shd w:val="clear" w:color="auto" w:fill="DFDFDF" w:themeFill="accent4" w:themeFillTint="3F"/>
      </w:tcPr>
    </w:tblStylePr>
    <w:tblStylePr w:type="band1Horz">
      <w:tblPr/>
      <w:tcPr>
        <w:shd w:val="clear" w:color="auto" w:fill="DFDFDF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5F5F5F" w:themeColor="accent5"/>
        <w:bottom w:val="single" w:sz="8" w:space="0" w:color="5F5F5F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5F5F5F" w:themeColor="accent5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5F5F5F" w:themeColor="accent5"/>
          <w:bottom w:val="single" w:sz="8" w:space="0" w:color="5F5F5F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5F5F5F" w:themeColor="accent5"/>
          <w:bottom w:val="single" w:sz="8" w:space="0" w:color="5F5F5F" w:themeColor="accent5"/>
        </w:tcBorders>
      </w:tcPr>
    </w:tblStylePr>
    <w:tblStylePr w:type="band1Vert">
      <w:tblPr/>
      <w:tcPr>
        <w:shd w:val="clear" w:color="auto" w:fill="D7D7D7" w:themeFill="accent5" w:themeFillTint="3F"/>
      </w:tcPr>
    </w:tblStylePr>
    <w:tblStylePr w:type="band1Horz">
      <w:tblPr/>
      <w:tcPr>
        <w:shd w:val="clear" w:color="auto" w:fill="D7D7D7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4D4D4D" w:themeColor="accent6"/>
        <w:bottom w:val="single" w:sz="8" w:space="0" w:color="4D4D4D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D4D4D" w:themeColor="accent6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4D4D4D" w:themeColor="accent6"/>
          <w:bottom w:val="single" w:sz="8" w:space="0" w:color="4D4D4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D4D4D" w:themeColor="accent6"/>
          <w:bottom w:val="single" w:sz="8" w:space="0" w:color="4D4D4D" w:themeColor="accent6"/>
        </w:tcBorders>
      </w:tcPr>
    </w:tblStylePr>
    <w:tblStylePr w:type="band1Vert">
      <w:tblPr/>
      <w:tcPr>
        <w:shd w:val="clear" w:color="auto" w:fill="D3D3D3" w:themeFill="accent6" w:themeFillTint="3F"/>
      </w:tcPr>
    </w:tblStylePr>
    <w:tblStylePr w:type="band1Horz">
      <w:tblPr/>
      <w:tcPr>
        <w:shd w:val="clear" w:color="auto" w:fill="D3D3D3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141414" w:themeColor="accent1"/>
        <w:left w:val="single" w:sz="8" w:space="0" w:color="141414" w:themeColor="accent1"/>
        <w:bottom w:val="single" w:sz="8" w:space="0" w:color="141414" w:themeColor="accent1"/>
        <w:right w:val="single" w:sz="8" w:space="0" w:color="141414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141414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141414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141414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4C4C4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4C4C4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B2B2B2" w:themeColor="accent2"/>
        <w:left w:val="single" w:sz="8" w:space="0" w:color="B2B2B2" w:themeColor="accent2"/>
        <w:bottom w:val="single" w:sz="8" w:space="0" w:color="B2B2B2" w:themeColor="accent2"/>
        <w:right w:val="single" w:sz="8" w:space="0" w:color="B2B2B2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B2B2B2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B2B2B2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B2B2B2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BEBEB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BEBEB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69696" w:themeColor="accent3"/>
        <w:left w:val="single" w:sz="8" w:space="0" w:color="969696" w:themeColor="accent3"/>
        <w:bottom w:val="single" w:sz="8" w:space="0" w:color="969696" w:themeColor="accent3"/>
        <w:right w:val="single" w:sz="8" w:space="0" w:color="969696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69696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69696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69696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5E5E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5E5E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08080" w:themeColor="accent4"/>
        <w:left w:val="single" w:sz="8" w:space="0" w:color="808080" w:themeColor="accent4"/>
        <w:bottom w:val="single" w:sz="8" w:space="0" w:color="808080" w:themeColor="accent4"/>
        <w:right w:val="single" w:sz="8" w:space="0" w:color="808080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8080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8080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8080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FDF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FDF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F5F5F" w:themeColor="accent5"/>
        <w:left w:val="single" w:sz="8" w:space="0" w:color="5F5F5F" w:themeColor="accent5"/>
        <w:bottom w:val="single" w:sz="8" w:space="0" w:color="5F5F5F" w:themeColor="accent5"/>
        <w:right w:val="single" w:sz="8" w:space="0" w:color="5F5F5F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5F5F5F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5F5F5F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5F5F5F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7D7D7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4D4D4D" w:themeColor="accent6"/>
        <w:left w:val="single" w:sz="8" w:space="0" w:color="4D4D4D" w:themeColor="accent6"/>
        <w:bottom w:val="single" w:sz="8" w:space="0" w:color="4D4D4D" w:themeColor="accent6"/>
        <w:right w:val="single" w:sz="8" w:space="0" w:color="4D4D4D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D4D4D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D4D4D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D4D4D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3D3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3D3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tblPr>
      <w:tblBorders>
        <w:top w:val="single" w:sz="8" w:space="0" w:color="4E4E4E" w:themeColor="accent1" w:themeTint="BF"/>
        <w:left w:val="single" w:sz="8" w:space="0" w:color="4E4E4E" w:themeColor="accent1" w:themeTint="BF"/>
        <w:bottom w:val="single" w:sz="8" w:space="0" w:color="4E4E4E" w:themeColor="accent1" w:themeTint="BF"/>
        <w:right w:val="single" w:sz="8" w:space="0" w:color="4E4E4E" w:themeColor="accent1" w:themeTint="BF"/>
        <w:insideH w:val="single" w:sz="8" w:space="0" w:color="4E4E4E" w:themeColor="accent1" w:themeTint="BF"/>
        <w:insideV w:val="single" w:sz="8" w:space="0" w:color="4E4E4E" w:themeColor="accent1" w:themeTint="BF"/>
      </w:tblBorders>
    </w:tblPr>
    <w:tcPr>
      <w:shd w:val="clear" w:color="auto" w:fill="C4C4C4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E4E4E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98989" w:themeFill="accent1" w:themeFillTint="7F"/>
      </w:tcPr>
    </w:tblStylePr>
    <w:tblStylePr w:type="band1Horz">
      <w:tblPr/>
      <w:tcPr>
        <w:shd w:val="clear" w:color="auto" w:fill="898989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tblPr>
      <w:tblBorders>
        <w:top w:val="single" w:sz="8" w:space="0" w:color="C5C5C5" w:themeColor="accent2" w:themeTint="BF"/>
        <w:left w:val="single" w:sz="8" w:space="0" w:color="C5C5C5" w:themeColor="accent2" w:themeTint="BF"/>
        <w:bottom w:val="single" w:sz="8" w:space="0" w:color="C5C5C5" w:themeColor="accent2" w:themeTint="BF"/>
        <w:right w:val="single" w:sz="8" w:space="0" w:color="C5C5C5" w:themeColor="accent2" w:themeTint="BF"/>
        <w:insideH w:val="single" w:sz="8" w:space="0" w:color="C5C5C5" w:themeColor="accent2" w:themeTint="BF"/>
        <w:insideV w:val="single" w:sz="8" w:space="0" w:color="C5C5C5" w:themeColor="accent2" w:themeTint="BF"/>
      </w:tblBorders>
    </w:tblPr>
    <w:tcPr>
      <w:shd w:val="clear" w:color="auto" w:fill="EBEBEB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5C5C5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8D8D8" w:themeFill="accent2" w:themeFillTint="7F"/>
      </w:tcPr>
    </w:tblStylePr>
    <w:tblStylePr w:type="band1Horz">
      <w:tblPr/>
      <w:tcPr>
        <w:shd w:val="clear" w:color="auto" w:fill="D8D8D8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tblPr>
      <w:tblBorders>
        <w:top w:val="single" w:sz="8" w:space="0" w:color="B0B0B0" w:themeColor="accent3" w:themeTint="BF"/>
        <w:left w:val="single" w:sz="8" w:space="0" w:color="B0B0B0" w:themeColor="accent3" w:themeTint="BF"/>
        <w:bottom w:val="single" w:sz="8" w:space="0" w:color="B0B0B0" w:themeColor="accent3" w:themeTint="BF"/>
        <w:right w:val="single" w:sz="8" w:space="0" w:color="B0B0B0" w:themeColor="accent3" w:themeTint="BF"/>
        <w:insideH w:val="single" w:sz="8" w:space="0" w:color="B0B0B0" w:themeColor="accent3" w:themeTint="BF"/>
        <w:insideV w:val="single" w:sz="8" w:space="0" w:color="B0B0B0" w:themeColor="accent3" w:themeTint="BF"/>
      </w:tblBorders>
    </w:tblPr>
    <w:tcPr>
      <w:shd w:val="clear" w:color="auto" w:fill="E5E5E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0B0B0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ACACA" w:themeFill="accent3" w:themeFillTint="7F"/>
      </w:tcPr>
    </w:tblStylePr>
    <w:tblStylePr w:type="band1Horz">
      <w:tblPr/>
      <w:tcPr>
        <w:shd w:val="clear" w:color="auto" w:fill="CACACA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tblPr>
      <w:tblBorders>
        <w:top w:val="single" w:sz="8" w:space="0" w:color="9F9F9F" w:themeColor="accent4" w:themeTint="BF"/>
        <w:left w:val="single" w:sz="8" w:space="0" w:color="9F9F9F" w:themeColor="accent4" w:themeTint="BF"/>
        <w:bottom w:val="single" w:sz="8" w:space="0" w:color="9F9F9F" w:themeColor="accent4" w:themeTint="BF"/>
        <w:right w:val="single" w:sz="8" w:space="0" w:color="9F9F9F" w:themeColor="accent4" w:themeTint="BF"/>
        <w:insideH w:val="single" w:sz="8" w:space="0" w:color="9F9F9F" w:themeColor="accent4" w:themeTint="BF"/>
        <w:insideV w:val="single" w:sz="8" w:space="0" w:color="9F9F9F" w:themeColor="accent4" w:themeTint="BF"/>
      </w:tblBorders>
    </w:tblPr>
    <w:tcPr>
      <w:shd w:val="clear" w:color="auto" w:fill="DFDFDF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9F9F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FBF" w:themeFill="accent4" w:themeFillTint="7F"/>
      </w:tcPr>
    </w:tblStylePr>
    <w:tblStylePr w:type="band1Horz">
      <w:tblPr/>
      <w:tcPr>
        <w:shd w:val="clear" w:color="auto" w:fill="BFBFBF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tblPr>
      <w:tblBorders>
        <w:top w:val="single" w:sz="8" w:space="0" w:color="878787" w:themeColor="accent5" w:themeTint="BF"/>
        <w:left w:val="single" w:sz="8" w:space="0" w:color="878787" w:themeColor="accent5" w:themeTint="BF"/>
        <w:bottom w:val="single" w:sz="8" w:space="0" w:color="878787" w:themeColor="accent5" w:themeTint="BF"/>
        <w:right w:val="single" w:sz="8" w:space="0" w:color="878787" w:themeColor="accent5" w:themeTint="BF"/>
        <w:insideH w:val="single" w:sz="8" w:space="0" w:color="878787" w:themeColor="accent5" w:themeTint="BF"/>
        <w:insideV w:val="single" w:sz="8" w:space="0" w:color="878787" w:themeColor="accent5" w:themeTint="BF"/>
      </w:tblBorders>
    </w:tblPr>
    <w:tcPr>
      <w:shd w:val="clear" w:color="auto" w:fill="D7D7D7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78787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FAFAF" w:themeFill="accent5" w:themeFillTint="7F"/>
      </w:tcPr>
    </w:tblStylePr>
    <w:tblStylePr w:type="band1Horz">
      <w:tblPr/>
      <w:tcPr>
        <w:shd w:val="clear" w:color="auto" w:fill="AFAFAF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tblPr>
      <w:tblBorders>
        <w:top w:val="single" w:sz="8" w:space="0" w:color="797979" w:themeColor="accent6" w:themeTint="BF"/>
        <w:left w:val="single" w:sz="8" w:space="0" w:color="797979" w:themeColor="accent6" w:themeTint="BF"/>
        <w:bottom w:val="single" w:sz="8" w:space="0" w:color="797979" w:themeColor="accent6" w:themeTint="BF"/>
        <w:right w:val="single" w:sz="8" w:space="0" w:color="797979" w:themeColor="accent6" w:themeTint="BF"/>
        <w:insideH w:val="single" w:sz="8" w:space="0" w:color="797979" w:themeColor="accent6" w:themeTint="BF"/>
        <w:insideV w:val="single" w:sz="8" w:space="0" w:color="797979" w:themeColor="accent6" w:themeTint="BF"/>
      </w:tblBorders>
    </w:tblPr>
    <w:tcPr>
      <w:shd w:val="clear" w:color="auto" w:fill="D3D3D3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97979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6A6A6" w:themeFill="accent6" w:themeFillTint="7F"/>
      </w:tcPr>
    </w:tblStylePr>
    <w:tblStylePr w:type="band1Horz">
      <w:tblPr/>
      <w:tcPr>
        <w:shd w:val="clear" w:color="auto" w:fill="A6A6A6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141414" w:themeColor="accent1"/>
        <w:left w:val="single" w:sz="8" w:space="0" w:color="141414" w:themeColor="accent1"/>
        <w:bottom w:val="single" w:sz="8" w:space="0" w:color="141414" w:themeColor="accent1"/>
        <w:right w:val="single" w:sz="8" w:space="0" w:color="141414" w:themeColor="accent1"/>
        <w:insideH w:val="single" w:sz="8" w:space="0" w:color="141414" w:themeColor="accent1"/>
        <w:insideV w:val="single" w:sz="8" w:space="0" w:color="141414" w:themeColor="accent1"/>
      </w:tblBorders>
    </w:tblPr>
    <w:tcPr>
      <w:shd w:val="clear" w:color="auto" w:fill="C4C4C4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7E7E7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0D0D0" w:themeFill="accent1" w:themeFillTint="33"/>
      </w:tcPr>
    </w:tblStylePr>
    <w:tblStylePr w:type="band1Vert">
      <w:tblPr/>
      <w:tcPr>
        <w:shd w:val="clear" w:color="auto" w:fill="898989" w:themeFill="accen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898989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B2B2B2" w:themeColor="accent2"/>
        <w:left w:val="single" w:sz="8" w:space="0" w:color="B2B2B2" w:themeColor="accent2"/>
        <w:bottom w:val="single" w:sz="8" w:space="0" w:color="B2B2B2" w:themeColor="accent2"/>
        <w:right w:val="single" w:sz="8" w:space="0" w:color="B2B2B2" w:themeColor="accent2"/>
        <w:insideH w:val="single" w:sz="8" w:space="0" w:color="B2B2B2" w:themeColor="accent2"/>
        <w:insideV w:val="single" w:sz="8" w:space="0" w:color="B2B2B2" w:themeColor="accent2"/>
      </w:tblBorders>
    </w:tblPr>
    <w:tcPr>
      <w:shd w:val="clear" w:color="auto" w:fill="EBEBEB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7F7F7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EFEF" w:themeFill="accent2" w:themeFillTint="33"/>
      </w:tcPr>
    </w:tblStylePr>
    <w:tblStylePr w:type="band1Vert">
      <w:tblPr/>
      <w:tcPr>
        <w:shd w:val="clear" w:color="auto" w:fill="D8D8D8" w:themeFill="accent2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D8D8D8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69696" w:themeColor="accent3"/>
        <w:left w:val="single" w:sz="8" w:space="0" w:color="969696" w:themeColor="accent3"/>
        <w:bottom w:val="single" w:sz="8" w:space="0" w:color="969696" w:themeColor="accent3"/>
        <w:right w:val="single" w:sz="8" w:space="0" w:color="969696" w:themeColor="accent3"/>
        <w:insideH w:val="single" w:sz="8" w:space="0" w:color="969696" w:themeColor="accent3"/>
        <w:insideV w:val="single" w:sz="8" w:space="0" w:color="969696" w:themeColor="accent3"/>
      </w:tblBorders>
    </w:tblPr>
    <w:tcPr>
      <w:shd w:val="clear" w:color="auto" w:fill="E5E5E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4F4F4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EAEA" w:themeFill="accent3" w:themeFillTint="33"/>
      </w:tcPr>
    </w:tblStylePr>
    <w:tblStylePr w:type="band1Vert">
      <w:tblPr/>
      <w:tcPr>
        <w:shd w:val="clear" w:color="auto" w:fill="CACACA" w:themeFill="accent3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ACACA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08080" w:themeColor="accent4"/>
        <w:left w:val="single" w:sz="8" w:space="0" w:color="808080" w:themeColor="accent4"/>
        <w:bottom w:val="single" w:sz="8" w:space="0" w:color="808080" w:themeColor="accent4"/>
        <w:right w:val="single" w:sz="8" w:space="0" w:color="808080" w:themeColor="accent4"/>
        <w:insideH w:val="single" w:sz="8" w:space="0" w:color="808080" w:themeColor="accent4"/>
        <w:insideV w:val="single" w:sz="8" w:space="0" w:color="808080" w:themeColor="accent4"/>
      </w:tblBorders>
    </w:tblPr>
    <w:tcPr>
      <w:shd w:val="clear" w:color="auto" w:fill="DFDFDF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F2F2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E5E5" w:themeFill="accent4" w:themeFillTint="33"/>
      </w:tcPr>
    </w:tblStylePr>
    <w:tblStylePr w:type="band1Vert">
      <w:tblPr/>
      <w:tcPr>
        <w:shd w:val="clear" w:color="auto" w:fill="BFBFBF" w:themeFill="accent4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FBFBF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F5F5F" w:themeColor="accent5"/>
        <w:left w:val="single" w:sz="8" w:space="0" w:color="5F5F5F" w:themeColor="accent5"/>
        <w:bottom w:val="single" w:sz="8" w:space="0" w:color="5F5F5F" w:themeColor="accent5"/>
        <w:right w:val="single" w:sz="8" w:space="0" w:color="5F5F5F" w:themeColor="accent5"/>
        <w:insideH w:val="single" w:sz="8" w:space="0" w:color="5F5F5F" w:themeColor="accent5"/>
        <w:insideV w:val="single" w:sz="8" w:space="0" w:color="5F5F5F" w:themeColor="accent5"/>
      </w:tblBorders>
    </w:tblPr>
    <w:tcPr>
      <w:shd w:val="clear" w:color="auto" w:fill="D7D7D7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FEFEF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FDF" w:themeFill="accent5" w:themeFillTint="33"/>
      </w:tcPr>
    </w:tblStylePr>
    <w:tblStylePr w:type="band1Vert">
      <w:tblPr/>
      <w:tcPr>
        <w:shd w:val="clear" w:color="auto" w:fill="AFAFAF" w:themeFill="accent5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AFAFAF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4D4D4D" w:themeColor="accent6"/>
        <w:left w:val="single" w:sz="8" w:space="0" w:color="4D4D4D" w:themeColor="accent6"/>
        <w:bottom w:val="single" w:sz="8" w:space="0" w:color="4D4D4D" w:themeColor="accent6"/>
        <w:right w:val="single" w:sz="8" w:space="0" w:color="4D4D4D" w:themeColor="accent6"/>
        <w:insideH w:val="single" w:sz="8" w:space="0" w:color="4D4D4D" w:themeColor="accent6"/>
        <w:insideV w:val="single" w:sz="8" w:space="0" w:color="4D4D4D" w:themeColor="accent6"/>
      </w:tblBorders>
    </w:tblPr>
    <w:tcPr>
      <w:shd w:val="clear" w:color="auto" w:fill="D3D3D3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EDEDED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DBDB" w:themeFill="accent6" w:themeFillTint="33"/>
      </w:tcPr>
    </w:tblStylePr>
    <w:tblStylePr w:type="band1Vert">
      <w:tblPr/>
      <w:tcPr>
        <w:shd w:val="clear" w:color="auto" w:fill="A6A6A6" w:themeFill="accent6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A6A6A6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4C4C4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141414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141414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141414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141414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98989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898989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BEBEB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B2B2B2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B2B2B2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B2B2B2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B2B2B2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8D8D8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D8D8D8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5E5E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69696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69696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69696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69696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ACACA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ACACA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FDF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08080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08080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8080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8080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FBF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FBFBF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7D7D7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F5F5F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F5F5F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F5F5F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F5F5F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FAFAF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AFAFAF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3D3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4D4D4D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4D4D4D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D4D4D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D4D4D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6A6A6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A6A6A6" w:themeFill="accent6" w:themeFillTint="7F"/>
      </w:tcPr>
    </w:tblStylePr>
  </w:style>
  <w:style w:type="table" w:styleId="DarkList">
    <w:name w:val="Dark List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141414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90909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E0E0E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E0E0E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E0E0E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E0E0E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B2B2B2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85858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858585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858585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58585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58585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969696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A4A4A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07070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07070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07070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07070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0808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F3F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5F5F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5F5F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5F5F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5F5F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5F5F5F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F2F2F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74747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74747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74747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74747" w:themeFill="accent5" w:themeFillShade="BF"/>
      </w:tcPr>
    </w:tblStylePr>
  </w:style>
  <w:style w:type="table" w:styleId="DarkList-Accent6">
    <w:name w:val="Dark List Accent 6"/>
    <w:basedOn w:val="TableNormal"/>
    <w:uiPriority w:val="70"/>
    <w:rPr>
      <w:color w:val="FFFFFF" w:themeColor="background1"/>
    </w:rPr>
    <w:tblPr>
      <w:tblStyleRowBandSize w:val="1"/>
      <w:tblStyleColBandSize w:val="1"/>
    </w:tblPr>
    <w:tcPr>
      <w:shd w:val="clear" w:color="auto" w:fill="4D4D4D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6262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93939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93939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93939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93939" w:themeFill="accent6" w:themeFillShade="BF"/>
      </w:tcPr>
    </w:tblStylePr>
  </w:style>
  <w:style w:type="table" w:styleId="ColorfulShading">
    <w:name w:val="Colorful Shading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B2B2B2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B2B2B2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B2B2B2" w:themeColor="accent2"/>
        <w:left w:val="single" w:sz="4" w:space="0" w:color="141414" w:themeColor="accent1"/>
        <w:bottom w:val="single" w:sz="4" w:space="0" w:color="141414" w:themeColor="accent1"/>
        <w:right w:val="single" w:sz="4" w:space="0" w:color="141414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7E7E7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B2B2B2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C0C0C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0C0C0C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C0C0C" w:themeFill="accent1" w:themeFillShade="99"/>
      </w:tcPr>
    </w:tblStylePr>
    <w:tblStylePr w:type="band1Vert">
      <w:tblPr/>
      <w:tcPr>
        <w:shd w:val="clear" w:color="auto" w:fill="A1A1A1" w:themeFill="accent1" w:themeFillTint="66"/>
      </w:tcPr>
    </w:tblStylePr>
    <w:tblStylePr w:type="band1Horz">
      <w:tblPr/>
      <w:tcPr>
        <w:shd w:val="clear" w:color="auto" w:fill="898989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B2B2B2" w:themeColor="accent2"/>
        <w:left w:val="single" w:sz="4" w:space="0" w:color="B2B2B2" w:themeColor="accent2"/>
        <w:bottom w:val="single" w:sz="4" w:space="0" w:color="B2B2B2" w:themeColor="accent2"/>
        <w:right w:val="single" w:sz="4" w:space="0" w:color="B2B2B2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7F7F7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B2B2B2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A6A6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6A6A6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A6A6A" w:themeFill="accent2" w:themeFillShade="99"/>
      </w:tcPr>
    </w:tblStylePr>
    <w:tblStylePr w:type="band1Vert">
      <w:tblPr/>
      <w:tcPr>
        <w:shd w:val="clear" w:color="auto" w:fill="E0E0E0" w:themeFill="accent2" w:themeFillTint="66"/>
      </w:tcPr>
    </w:tblStylePr>
    <w:tblStylePr w:type="band1Horz">
      <w:tblPr/>
      <w:tcPr>
        <w:shd w:val="clear" w:color="auto" w:fill="D8D8D8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808080" w:themeColor="accent4"/>
        <w:left w:val="single" w:sz="4" w:space="0" w:color="969696" w:themeColor="accent3"/>
        <w:bottom w:val="single" w:sz="4" w:space="0" w:color="969696" w:themeColor="accent3"/>
        <w:right w:val="single" w:sz="4" w:space="0" w:color="969696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4F4F4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8080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A5A5A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5A5A5A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A5A5A" w:themeFill="accent3" w:themeFillShade="99"/>
      </w:tcPr>
    </w:tblStylePr>
    <w:tblStylePr w:type="band1Vert">
      <w:tblPr/>
      <w:tcPr>
        <w:shd w:val="clear" w:color="auto" w:fill="D5D5D5" w:themeFill="accent3" w:themeFillTint="66"/>
      </w:tcPr>
    </w:tblStylePr>
    <w:tblStylePr w:type="band1Horz">
      <w:tblPr/>
      <w:tcPr>
        <w:shd w:val="clear" w:color="auto" w:fill="CACACA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969696" w:themeColor="accent3"/>
        <w:left w:val="single" w:sz="4" w:space="0" w:color="808080" w:themeColor="accent4"/>
        <w:bottom w:val="single" w:sz="4" w:space="0" w:color="808080" w:themeColor="accent4"/>
        <w:right w:val="single" w:sz="4" w:space="0" w:color="808080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F2F2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69696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4C4C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C4C4C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4C4C" w:themeFill="accent4" w:themeFillShade="99"/>
      </w:tcPr>
    </w:tblStylePr>
    <w:tblStylePr w:type="band1Vert">
      <w:tblPr/>
      <w:tcPr>
        <w:shd w:val="clear" w:color="auto" w:fill="CCCCCC" w:themeFill="accent4" w:themeFillTint="66"/>
      </w:tcPr>
    </w:tblStylePr>
    <w:tblStylePr w:type="band1Horz">
      <w:tblPr/>
      <w:tcPr>
        <w:shd w:val="clear" w:color="auto" w:fill="BFBFBF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4D4D4D" w:themeColor="accent6"/>
        <w:left w:val="single" w:sz="4" w:space="0" w:color="5F5F5F" w:themeColor="accent5"/>
        <w:bottom w:val="single" w:sz="4" w:space="0" w:color="5F5F5F" w:themeColor="accent5"/>
        <w:right w:val="single" w:sz="4" w:space="0" w:color="5F5F5F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FEFEF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D4D4D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93939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93939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93939" w:themeFill="accent5" w:themeFillShade="99"/>
      </w:tcPr>
    </w:tblStylePr>
    <w:tblStylePr w:type="band1Vert">
      <w:tblPr/>
      <w:tcPr>
        <w:shd w:val="clear" w:color="auto" w:fill="BFBFBF" w:themeFill="accent5" w:themeFillTint="66"/>
      </w:tcPr>
    </w:tblStylePr>
    <w:tblStylePr w:type="band1Horz">
      <w:tblPr/>
      <w:tcPr>
        <w:shd w:val="clear" w:color="auto" w:fill="AFAFAF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Pr>
      <w:color w:val="000000" w:themeColor="text1"/>
    </w:rPr>
    <w:tblPr>
      <w:tblBorders>
        <w:top w:val="single" w:sz="24" w:space="0" w:color="5F5F5F" w:themeColor="accent5"/>
        <w:left w:val="single" w:sz="4" w:space="0" w:color="4D4D4D" w:themeColor="accent6"/>
        <w:bottom w:val="single" w:sz="4" w:space="0" w:color="4D4D4D" w:themeColor="accent6"/>
        <w:right w:val="single" w:sz="4" w:space="0" w:color="4D4D4D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EDED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5F5F5F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E2E2E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2E2E2E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E2E2E" w:themeFill="accent6" w:themeFillShade="99"/>
      </w:tcPr>
    </w:tblStylePr>
    <w:tblStylePr w:type="band1Vert">
      <w:tblPr/>
      <w:tcPr>
        <w:shd w:val="clear" w:color="auto" w:fill="B7B7B7" w:themeFill="accent6" w:themeFillTint="66"/>
      </w:tcPr>
    </w:tblStylePr>
    <w:tblStylePr w:type="band1Horz">
      <w:tblPr/>
      <w:tcPr>
        <w:shd w:val="clear" w:color="auto" w:fill="A6A6A6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8E8E8E" w:themeFill="accent2" w:themeFillShade="CC"/>
      </w:tcPr>
    </w:tblStylePr>
    <w:tblStylePr w:type="lastRow">
      <w:rPr>
        <w:b/>
        <w:bCs/>
        <w:color w:val="8E8E8E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7E7E7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8E8E8E" w:themeFill="accent2" w:themeFillShade="CC"/>
      </w:tcPr>
    </w:tblStylePr>
    <w:tblStylePr w:type="lastRow">
      <w:rPr>
        <w:b/>
        <w:bCs/>
        <w:color w:val="8E8E8E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4C4C4" w:themeFill="accent1" w:themeFillTint="3F"/>
      </w:tcPr>
    </w:tblStylePr>
    <w:tblStylePr w:type="band1Horz">
      <w:tblPr/>
      <w:tcPr>
        <w:shd w:val="clear" w:color="auto" w:fill="D0D0D0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7F7F7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8E8E8E" w:themeFill="accent2" w:themeFillShade="CC"/>
      </w:tcPr>
    </w:tblStylePr>
    <w:tblStylePr w:type="lastRow">
      <w:rPr>
        <w:b/>
        <w:bCs/>
        <w:color w:val="8E8E8E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BEBEB" w:themeFill="accent2" w:themeFillTint="3F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4F4F4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6666" w:themeFill="accent4" w:themeFillShade="CC"/>
      </w:tcPr>
    </w:tblStylePr>
    <w:tblStylePr w:type="lastRow">
      <w:rPr>
        <w:b/>
        <w:bCs/>
        <w:color w:val="666666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E5E5" w:themeFill="accent3" w:themeFillTint="3F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2F2F2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87878" w:themeFill="accent3" w:themeFillShade="CC"/>
      </w:tcPr>
    </w:tblStylePr>
    <w:tblStylePr w:type="lastRow">
      <w:rPr>
        <w:b/>
        <w:bCs/>
        <w:color w:val="787878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FDF" w:themeFill="accent4" w:themeFillTint="3F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FEFEF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D3D3D" w:themeFill="accent6" w:themeFillShade="CC"/>
      </w:tcPr>
    </w:tblStylePr>
    <w:tblStylePr w:type="lastRow">
      <w:rPr>
        <w:b/>
        <w:bCs/>
        <w:color w:val="3D3D3D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7D7D7" w:themeFill="accent5" w:themeFillTint="3F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styleId="ColorfulList-Accent6">
    <w:name w:val="Colorful List Accent 6"/>
    <w:basedOn w:val="TableNormal"/>
    <w:uiPriority w:val="72"/>
    <w:qFormat/>
    <w:rPr>
      <w:color w:val="000000" w:themeColor="text1"/>
    </w:rPr>
    <w:tblPr>
      <w:tblStyleRowBandSize w:val="1"/>
      <w:tblStyleColBandSize w:val="1"/>
    </w:tblPr>
    <w:tcPr>
      <w:shd w:val="clear" w:color="auto" w:fill="EDEDED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C4C4C" w:themeFill="accent5" w:themeFillShade="CC"/>
      </w:tcPr>
    </w:tblStylePr>
    <w:tblStylePr w:type="lastRow">
      <w:rPr>
        <w:b/>
        <w:bCs/>
        <w:color w:val="4C4C4C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3D3" w:themeFill="accent6" w:themeFillTint="3F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styleId="ColorfulGrid">
    <w:name w:val="Colorful Grid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D0D0D0" w:themeFill="accent1" w:themeFillTint="33"/>
    </w:tcPr>
    <w:tblStylePr w:type="firstRow">
      <w:rPr>
        <w:b/>
        <w:bCs/>
      </w:rPr>
      <w:tblPr/>
      <w:tcPr>
        <w:shd w:val="clear" w:color="auto" w:fill="A1A1A1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A1A1A1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0E0E0E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0E0E0E" w:themeFill="accent1" w:themeFillShade="BF"/>
      </w:tcPr>
    </w:tblStylePr>
    <w:tblStylePr w:type="band1Vert">
      <w:tblPr/>
      <w:tcPr>
        <w:shd w:val="clear" w:color="auto" w:fill="898989" w:themeFill="accent1" w:themeFillTint="7F"/>
      </w:tcPr>
    </w:tblStylePr>
    <w:tblStylePr w:type="band1Horz">
      <w:tblPr/>
      <w:tcPr>
        <w:shd w:val="clear" w:color="auto" w:fill="898989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FEFEF" w:themeFill="accent2" w:themeFillTint="33"/>
    </w:tcPr>
    <w:tblStylePr w:type="firstRow">
      <w:rPr>
        <w:b/>
        <w:bCs/>
      </w:rPr>
      <w:tblPr/>
      <w:tcPr>
        <w:shd w:val="clear" w:color="auto" w:fill="E0E0E0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0E0E0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858585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858585" w:themeFill="accent2" w:themeFillShade="BF"/>
      </w:tcPr>
    </w:tblStylePr>
    <w:tblStylePr w:type="band1Vert">
      <w:tblPr/>
      <w:tcPr>
        <w:shd w:val="clear" w:color="auto" w:fill="D8D8D8" w:themeFill="accent2" w:themeFillTint="7F"/>
      </w:tcPr>
    </w:tblStylePr>
    <w:tblStylePr w:type="band1Horz">
      <w:tblPr/>
      <w:tcPr>
        <w:shd w:val="clear" w:color="auto" w:fill="D8D8D8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AEAEA" w:themeFill="accent3" w:themeFillTint="33"/>
    </w:tcPr>
    <w:tblStylePr w:type="firstRow">
      <w:rPr>
        <w:b/>
        <w:bCs/>
      </w:rPr>
      <w:tblPr/>
      <w:tcPr>
        <w:shd w:val="clear" w:color="auto" w:fill="D5D5D5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5D5D5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07070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07070" w:themeFill="accent3" w:themeFillShade="BF"/>
      </w:tcPr>
    </w:tblStylePr>
    <w:tblStylePr w:type="band1Vert">
      <w:tblPr/>
      <w:tcPr>
        <w:shd w:val="clear" w:color="auto" w:fill="CACACA" w:themeFill="accent3" w:themeFillTint="7F"/>
      </w:tcPr>
    </w:tblStylePr>
    <w:tblStylePr w:type="band1Horz">
      <w:tblPr/>
      <w:tcPr>
        <w:shd w:val="clear" w:color="auto" w:fill="CACACA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5E5E5" w:themeFill="accent4" w:themeFillTint="33"/>
    </w:tcPr>
    <w:tblStylePr w:type="firstRow">
      <w:rPr>
        <w:b/>
        <w:bCs/>
      </w:rPr>
      <w:tblPr/>
      <w:tcPr>
        <w:shd w:val="clear" w:color="auto" w:fill="CCCCCC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CCC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5F5F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5F5F" w:themeFill="accent4" w:themeFillShade="BF"/>
      </w:tcPr>
    </w:tblStylePr>
    <w:tblStylePr w:type="band1Vert">
      <w:tblPr/>
      <w:tcPr>
        <w:shd w:val="clear" w:color="auto" w:fill="BFBFBF" w:themeFill="accent4" w:themeFillTint="7F"/>
      </w:tcPr>
    </w:tblStylePr>
    <w:tblStylePr w:type="band1Horz">
      <w:tblPr/>
      <w:tcPr>
        <w:shd w:val="clear" w:color="auto" w:fill="BFBFBF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DFDFDF" w:themeFill="accent5" w:themeFillTint="33"/>
    </w:tcPr>
    <w:tblStylePr w:type="firstRow">
      <w:rPr>
        <w:b/>
        <w:bCs/>
      </w:rPr>
      <w:tblPr/>
      <w:tcPr>
        <w:shd w:val="clear" w:color="auto" w:fill="BFBFBF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FBFBF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474747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474747" w:themeFill="accent5" w:themeFillShade="BF"/>
      </w:tcPr>
    </w:tblStylePr>
    <w:tblStylePr w:type="band1Vert">
      <w:tblPr/>
      <w:tcPr>
        <w:shd w:val="clear" w:color="auto" w:fill="AFAFAF" w:themeFill="accent5" w:themeFillTint="7F"/>
      </w:tcPr>
    </w:tblStylePr>
    <w:tblStylePr w:type="band1Horz">
      <w:tblPr/>
      <w:tcPr>
        <w:shd w:val="clear" w:color="auto" w:fill="AFAFAF" w:themeFill="accent5" w:themeFillTint="7F"/>
      </w:tcPr>
    </w:tblStylePr>
  </w:style>
  <w:style w:type="table" w:styleId="ColorfulGrid-Accent6">
    <w:name w:val="Colorful Grid Accent 6"/>
    <w:basedOn w:val="TableNormal"/>
    <w:uiPriority w:val="73"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DBDBDB" w:themeFill="accent6" w:themeFillTint="33"/>
    </w:tcPr>
    <w:tblStylePr w:type="firstRow">
      <w:rPr>
        <w:b/>
        <w:bCs/>
      </w:rPr>
      <w:tblPr/>
      <w:tcPr>
        <w:shd w:val="clear" w:color="auto" w:fill="B7B7B7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7B7B7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393939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393939" w:themeFill="accent6" w:themeFillShade="BF"/>
      </w:tcPr>
    </w:tblStylePr>
    <w:tblStylePr w:type="band1Vert">
      <w:tblPr/>
      <w:tcPr>
        <w:shd w:val="clear" w:color="auto" w:fill="A6A6A6" w:themeFill="accent6" w:themeFillTint="7F"/>
      </w:tcPr>
    </w:tblStylePr>
    <w:tblStylePr w:type="band1Horz">
      <w:tblPr/>
      <w:tcPr>
        <w:shd w:val="clear" w:color="auto" w:fill="A6A6A6" w:themeFill="accent6" w:themeFillTint="7F"/>
      </w:tcPr>
    </w:tblStylePr>
  </w:style>
  <w:style w:type="character" w:customStyle="1" w:styleId="TitleChar">
    <w:name w:val="Title Char"/>
    <w:basedOn w:val="DefaultParagraphFont"/>
    <w:link w:val="Title"/>
    <w:uiPriority w:val="10"/>
    <w:rsid w:val="00D60682"/>
    <w:rPr>
      <w:rFonts w:ascii="Noto Sans ExtraBold" w:eastAsiaTheme="majorEastAsia" w:hAnsi="Noto Sans ExtraBold" w:cs="Noto Sans ExtraBold"/>
      <w:b/>
      <w:bCs/>
      <w:spacing w:val="-7"/>
      <w:sz w:val="72"/>
      <w:szCs w:val="72"/>
    </w:rPr>
  </w:style>
  <w:style w:type="character" w:styleId="PlaceholderText">
    <w:name w:val="Placeholder Text"/>
    <w:basedOn w:val="DefaultParagraphFont"/>
    <w:uiPriority w:val="99"/>
    <w:semiHidden/>
    <w:rPr>
      <w:color w:val="707070" w:themeColor="accent3" w:themeShade="BF"/>
    </w:rPr>
  </w:style>
  <w:style w:type="character" w:customStyle="1" w:styleId="HeaderChar">
    <w:name w:val="Header Char"/>
    <w:basedOn w:val="DefaultParagraphFont"/>
    <w:link w:val="Header"/>
    <w:uiPriority w:val="99"/>
    <w:rPr>
      <w:color w:val="000000" w:themeColor="text1"/>
      <w:sz w:val="20"/>
    </w:rPr>
  </w:style>
  <w:style w:type="character" w:customStyle="1" w:styleId="FooterChar">
    <w:name w:val="Footer Char"/>
    <w:basedOn w:val="DefaultParagraphFont"/>
    <w:link w:val="Footer"/>
    <w:uiPriority w:val="99"/>
    <w:rPr>
      <w:color w:val="141414" w:themeColor="accent1"/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color w:val="auto"/>
      <w:sz w:val="20"/>
      <w:szCs w:val="20"/>
      <w:lang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Segoe UI" w:hAnsi="Segoe UI" w:cs="Segoe UI"/>
      <w:color w:val="000000" w:themeColor="text1"/>
      <w:sz w:val="20"/>
    </w:rPr>
  </w:style>
  <w:style w:type="character" w:customStyle="1" w:styleId="Heading1Char">
    <w:name w:val="Heading 1 Char"/>
    <w:basedOn w:val="DefaultParagraphFont"/>
    <w:link w:val="Heading1"/>
    <w:uiPriority w:val="9"/>
    <w:rsid w:val="00F26BFA"/>
    <w:rPr>
      <w:rFonts w:ascii="Noto Sans ExtraBold" w:eastAsiaTheme="majorEastAsia" w:hAnsi="Noto Sans ExtraBold" w:cstheme="majorBidi"/>
      <w:color w:val="0E0E0E" w:themeColor="accent1" w:themeShade="BF"/>
      <w:sz w:val="36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rsid w:val="006F109E"/>
    <w:rPr>
      <w:rFonts w:ascii="Noto Sans SemiBold" w:eastAsiaTheme="majorEastAsia" w:hAnsi="Noto Sans SemiBold" w:cstheme="majorBidi"/>
      <w:b/>
      <w:color w:val="0E0E0E" w:themeColor="accent1" w:themeShade="BF"/>
      <w:sz w:val="24"/>
      <w:szCs w:val="28"/>
    </w:rPr>
  </w:style>
  <w:style w:type="paragraph" w:customStyle="1" w:styleId="Bibliography1">
    <w:name w:val="Bibliography1"/>
    <w:basedOn w:val="Normal"/>
    <w:next w:val="Normal"/>
    <w:uiPriority w:val="37"/>
    <w:semiHidden/>
  </w:style>
  <w:style w:type="character" w:customStyle="1" w:styleId="BodyTextChar">
    <w:name w:val="Body Text Char"/>
    <w:basedOn w:val="DefaultParagraphFont"/>
    <w:link w:val="BodyText"/>
    <w:uiPriority w:val="99"/>
    <w:semiHidden/>
    <w:rPr>
      <w:color w:val="000000" w:themeColor="text1"/>
      <w:sz w:val="20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rPr>
      <w:color w:val="000000" w:themeColor="text1"/>
      <w:sz w:val="20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qFormat/>
    <w:rPr>
      <w:color w:val="000000" w:themeColor="text1"/>
      <w:sz w:val="20"/>
      <w:szCs w:val="16"/>
    </w:r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Pr>
      <w:color w:val="000000" w:themeColor="text1"/>
      <w:sz w:val="20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Pr>
      <w:color w:val="000000" w:themeColor="text1"/>
      <w:sz w:val="20"/>
    </w:r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Pr>
      <w:color w:val="000000" w:themeColor="text1"/>
      <w:sz w:val="20"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Pr>
      <w:color w:val="000000" w:themeColor="text1"/>
      <w:sz w:val="20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Pr>
      <w:color w:val="000000" w:themeColor="text1"/>
      <w:sz w:val="20"/>
      <w:szCs w:val="16"/>
    </w:rPr>
  </w:style>
  <w:style w:type="character" w:customStyle="1" w:styleId="BookTitle1">
    <w:name w:val="Book Title1"/>
    <w:basedOn w:val="DefaultParagraphFont"/>
    <w:uiPriority w:val="33"/>
    <w:semiHidden/>
    <w:rPr>
      <w:b/>
      <w:bCs/>
      <w:i/>
      <w:iCs/>
      <w:spacing w:val="5"/>
    </w:rPr>
  </w:style>
  <w:style w:type="character" w:customStyle="1" w:styleId="ClosingChar">
    <w:name w:val="Closing Char"/>
    <w:basedOn w:val="DefaultParagraphFont"/>
    <w:link w:val="Closing"/>
    <w:uiPriority w:val="2"/>
    <w:semiHidden/>
  </w:style>
  <w:style w:type="character" w:customStyle="1" w:styleId="CommentSubjectChar">
    <w:name w:val="Comment Subject Char"/>
    <w:basedOn w:val="CommentTextChar"/>
    <w:link w:val="CommentSubject"/>
    <w:uiPriority w:val="99"/>
    <w:semiHidden/>
    <w:rPr>
      <w:b/>
      <w:bCs/>
      <w:color w:val="auto"/>
      <w:sz w:val="20"/>
      <w:szCs w:val="20"/>
      <w:lang w:eastAsia="en-US"/>
    </w:rPr>
  </w:style>
  <w:style w:type="character" w:customStyle="1" w:styleId="DateChar">
    <w:name w:val="Date Char"/>
    <w:basedOn w:val="DefaultParagraphFont"/>
    <w:link w:val="Date"/>
    <w:uiPriority w:val="1"/>
    <w:semiHidden/>
  </w:style>
  <w:style w:type="character" w:customStyle="1" w:styleId="DocumentMapChar">
    <w:name w:val="Document Map Char"/>
    <w:basedOn w:val="DefaultParagraphFont"/>
    <w:link w:val="DocumentMap"/>
    <w:uiPriority w:val="99"/>
    <w:semiHidden/>
    <w:rPr>
      <w:rFonts w:ascii="Segoe UI" w:hAnsi="Segoe UI" w:cs="Segoe UI"/>
      <w:color w:val="000000" w:themeColor="text1"/>
      <w:sz w:val="20"/>
      <w:szCs w:val="16"/>
    </w:r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Pr>
      <w:color w:val="000000" w:themeColor="text1"/>
      <w:sz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Pr>
      <w:color w:val="000000" w:themeColor="text1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Pr>
      <w:color w:val="000000" w:themeColor="text1"/>
      <w:sz w:val="20"/>
      <w:szCs w:val="20"/>
    </w:rPr>
  </w:style>
  <w:style w:type="table" w:customStyle="1" w:styleId="GridTable1Light1">
    <w:name w:val="Grid Table 1 Light1"/>
    <w:basedOn w:val="TableNormal"/>
    <w:uiPriority w:val="46"/>
    <w:tblPr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11">
    <w:name w:val="Grid Table 1 Light - Accent 11"/>
    <w:basedOn w:val="TableNormal"/>
    <w:uiPriority w:val="46"/>
    <w:tblPr>
      <w:tblBorders>
        <w:top w:val="single" w:sz="4" w:space="0" w:color="A1A1A1" w:themeColor="accent1" w:themeTint="66"/>
        <w:left w:val="single" w:sz="4" w:space="0" w:color="A1A1A1" w:themeColor="accent1" w:themeTint="66"/>
        <w:bottom w:val="single" w:sz="4" w:space="0" w:color="A1A1A1" w:themeColor="accent1" w:themeTint="66"/>
        <w:right w:val="single" w:sz="4" w:space="0" w:color="A1A1A1" w:themeColor="accent1" w:themeTint="66"/>
        <w:insideH w:val="single" w:sz="4" w:space="0" w:color="A1A1A1" w:themeColor="accent1" w:themeTint="66"/>
        <w:insideV w:val="single" w:sz="4" w:space="0" w:color="A1A1A1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727272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727272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21">
    <w:name w:val="Grid Table 1 Light - Accent 21"/>
    <w:basedOn w:val="TableNormal"/>
    <w:uiPriority w:val="46"/>
    <w:tblPr>
      <w:tblBorders>
        <w:top w:val="single" w:sz="4" w:space="0" w:color="E0E0E0" w:themeColor="accent2" w:themeTint="66"/>
        <w:left w:val="single" w:sz="4" w:space="0" w:color="E0E0E0" w:themeColor="accent2" w:themeTint="66"/>
        <w:bottom w:val="single" w:sz="4" w:space="0" w:color="E0E0E0" w:themeColor="accent2" w:themeTint="66"/>
        <w:right w:val="single" w:sz="4" w:space="0" w:color="E0E0E0" w:themeColor="accent2" w:themeTint="66"/>
        <w:insideH w:val="single" w:sz="4" w:space="0" w:color="E0E0E0" w:themeColor="accent2" w:themeTint="66"/>
        <w:insideV w:val="single" w:sz="4" w:space="0" w:color="E0E0E0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D0D0D0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D0D0D0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31">
    <w:name w:val="Grid Table 1 Light - Accent 31"/>
    <w:basedOn w:val="TableNormal"/>
    <w:uiPriority w:val="46"/>
    <w:tblPr>
      <w:tblBorders>
        <w:top w:val="single" w:sz="4" w:space="0" w:color="D5D5D5" w:themeColor="accent3" w:themeTint="66"/>
        <w:left w:val="single" w:sz="4" w:space="0" w:color="D5D5D5" w:themeColor="accent3" w:themeTint="66"/>
        <w:bottom w:val="single" w:sz="4" w:space="0" w:color="D5D5D5" w:themeColor="accent3" w:themeTint="66"/>
        <w:right w:val="single" w:sz="4" w:space="0" w:color="D5D5D5" w:themeColor="accent3" w:themeTint="66"/>
        <w:insideH w:val="single" w:sz="4" w:space="0" w:color="D5D5D5" w:themeColor="accent3" w:themeTint="66"/>
        <w:insideV w:val="single" w:sz="4" w:space="0" w:color="D5D5D5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C0C0C0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0C0C0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41">
    <w:name w:val="Grid Table 1 Light - Accent 41"/>
    <w:basedOn w:val="TableNormal"/>
    <w:uiPriority w:val="46"/>
    <w:tblPr>
      <w:tblBorders>
        <w:top w:val="single" w:sz="4" w:space="0" w:color="CCCCCC" w:themeColor="accent4" w:themeTint="66"/>
        <w:left w:val="single" w:sz="4" w:space="0" w:color="CCCCCC" w:themeColor="accent4" w:themeTint="66"/>
        <w:bottom w:val="single" w:sz="4" w:space="0" w:color="CCCCCC" w:themeColor="accent4" w:themeTint="66"/>
        <w:right w:val="single" w:sz="4" w:space="0" w:color="CCCCCC" w:themeColor="accent4" w:themeTint="66"/>
        <w:insideH w:val="single" w:sz="4" w:space="0" w:color="CCCCCC" w:themeColor="accent4" w:themeTint="66"/>
        <w:insideV w:val="single" w:sz="4" w:space="0" w:color="CCCCCC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B2B2B2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2B2B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51">
    <w:name w:val="Grid Table 1 Light - Accent 51"/>
    <w:basedOn w:val="TableNormal"/>
    <w:uiPriority w:val="46"/>
    <w:tblPr>
      <w:tblBorders>
        <w:top w:val="single" w:sz="4" w:space="0" w:color="BFBFBF" w:themeColor="accent5" w:themeTint="66"/>
        <w:left w:val="single" w:sz="4" w:space="0" w:color="BFBFBF" w:themeColor="accent5" w:themeTint="66"/>
        <w:bottom w:val="single" w:sz="4" w:space="0" w:color="BFBFBF" w:themeColor="accent5" w:themeTint="66"/>
        <w:right w:val="single" w:sz="4" w:space="0" w:color="BFBFBF" w:themeColor="accent5" w:themeTint="66"/>
        <w:insideH w:val="single" w:sz="4" w:space="0" w:color="BFBFBF" w:themeColor="accent5" w:themeTint="66"/>
        <w:insideV w:val="single" w:sz="4" w:space="0" w:color="BFBFBF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9F9F9F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F9F9F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61">
    <w:name w:val="Grid Table 1 Light - Accent 61"/>
    <w:basedOn w:val="TableNormal"/>
    <w:uiPriority w:val="46"/>
    <w:tblPr>
      <w:tblBorders>
        <w:top w:val="single" w:sz="4" w:space="0" w:color="B7B7B7" w:themeColor="accent6" w:themeTint="66"/>
        <w:left w:val="single" w:sz="4" w:space="0" w:color="B7B7B7" w:themeColor="accent6" w:themeTint="66"/>
        <w:bottom w:val="single" w:sz="4" w:space="0" w:color="B7B7B7" w:themeColor="accent6" w:themeTint="66"/>
        <w:right w:val="single" w:sz="4" w:space="0" w:color="B7B7B7" w:themeColor="accent6" w:themeTint="66"/>
        <w:insideH w:val="single" w:sz="4" w:space="0" w:color="B7B7B7" w:themeColor="accent6" w:themeTint="66"/>
        <w:insideV w:val="single" w:sz="4" w:space="0" w:color="B7B7B7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949494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49494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21">
    <w:name w:val="Grid Table 21"/>
    <w:basedOn w:val="TableNormal"/>
    <w:uiPriority w:val="47"/>
    <w:tblPr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2-Accent11">
    <w:name w:val="Grid Table 2 - Accent 11"/>
    <w:basedOn w:val="TableNormal"/>
    <w:uiPriority w:val="47"/>
    <w:tblPr>
      <w:tblBorders>
        <w:top w:val="single" w:sz="2" w:space="0" w:color="727272" w:themeColor="accent1" w:themeTint="99"/>
        <w:bottom w:val="single" w:sz="2" w:space="0" w:color="727272" w:themeColor="accent1" w:themeTint="99"/>
        <w:insideH w:val="single" w:sz="2" w:space="0" w:color="727272" w:themeColor="accent1" w:themeTint="99"/>
        <w:insideV w:val="single" w:sz="2" w:space="0" w:color="727272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727272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727272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</w:style>
  <w:style w:type="table" w:customStyle="1" w:styleId="GridTable2-Accent21">
    <w:name w:val="Grid Table 2 - Accent 21"/>
    <w:basedOn w:val="TableNormal"/>
    <w:uiPriority w:val="47"/>
    <w:tblPr>
      <w:tblBorders>
        <w:top w:val="single" w:sz="2" w:space="0" w:color="D0D0D0" w:themeColor="accent2" w:themeTint="99"/>
        <w:bottom w:val="single" w:sz="2" w:space="0" w:color="D0D0D0" w:themeColor="accent2" w:themeTint="99"/>
        <w:insideH w:val="single" w:sz="2" w:space="0" w:color="D0D0D0" w:themeColor="accent2" w:themeTint="99"/>
        <w:insideV w:val="single" w:sz="2" w:space="0" w:color="D0D0D0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D0D0D0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D0D0D0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customStyle="1" w:styleId="GridTable2-Accent31">
    <w:name w:val="Grid Table 2 - Accent 31"/>
    <w:basedOn w:val="TableNormal"/>
    <w:uiPriority w:val="47"/>
    <w:tblPr>
      <w:tblBorders>
        <w:top w:val="single" w:sz="2" w:space="0" w:color="C0C0C0" w:themeColor="accent3" w:themeTint="99"/>
        <w:bottom w:val="single" w:sz="2" w:space="0" w:color="C0C0C0" w:themeColor="accent3" w:themeTint="99"/>
        <w:insideH w:val="single" w:sz="2" w:space="0" w:color="C0C0C0" w:themeColor="accent3" w:themeTint="99"/>
        <w:insideV w:val="single" w:sz="2" w:space="0" w:color="C0C0C0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0C0C0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0C0C0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customStyle="1" w:styleId="GridTable2-Accent41">
    <w:name w:val="Grid Table 2 - Accent 41"/>
    <w:basedOn w:val="TableNormal"/>
    <w:uiPriority w:val="47"/>
    <w:tblPr>
      <w:tblBorders>
        <w:top w:val="single" w:sz="2" w:space="0" w:color="B2B2B2" w:themeColor="accent4" w:themeTint="99"/>
        <w:bottom w:val="single" w:sz="2" w:space="0" w:color="B2B2B2" w:themeColor="accent4" w:themeTint="99"/>
        <w:insideH w:val="single" w:sz="2" w:space="0" w:color="B2B2B2" w:themeColor="accent4" w:themeTint="99"/>
        <w:insideV w:val="single" w:sz="2" w:space="0" w:color="B2B2B2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2B2B2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2B2B2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customStyle="1" w:styleId="GridTable2-Accent51">
    <w:name w:val="Grid Table 2 - Accent 51"/>
    <w:basedOn w:val="TableNormal"/>
    <w:uiPriority w:val="47"/>
    <w:tblPr>
      <w:tblBorders>
        <w:top w:val="single" w:sz="2" w:space="0" w:color="9F9F9F" w:themeColor="accent5" w:themeTint="99"/>
        <w:bottom w:val="single" w:sz="2" w:space="0" w:color="9F9F9F" w:themeColor="accent5" w:themeTint="99"/>
        <w:insideH w:val="single" w:sz="2" w:space="0" w:color="9F9F9F" w:themeColor="accent5" w:themeTint="99"/>
        <w:insideV w:val="single" w:sz="2" w:space="0" w:color="9F9F9F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F9F9F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F9F9F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customStyle="1" w:styleId="GridTable2-Accent61">
    <w:name w:val="Grid Table 2 - Accent 61"/>
    <w:basedOn w:val="TableNormal"/>
    <w:uiPriority w:val="47"/>
    <w:tblPr>
      <w:tblBorders>
        <w:top w:val="single" w:sz="2" w:space="0" w:color="949494" w:themeColor="accent6" w:themeTint="99"/>
        <w:bottom w:val="single" w:sz="2" w:space="0" w:color="949494" w:themeColor="accent6" w:themeTint="99"/>
        <w:insideH w:val="single" w:sz="2" w:space="0" w:color="949494" w:themeColor="accent6" w:themeTint="99"/>
        <w:insideV w:val="single" w:sz="2" w:space="0" w:color="949494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49494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49494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customStyle="1" w:styleId="GridTable31">
    <w:name w:val="Grid Table 31"/>
    <w:basedOn w:val="TableNormal"/>
    <w:uiPriority w:val="48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3-Accent11">
    <w:name w:val="Grid Table 3 - Accent 11"/>
    <w:basedOn w:val="TableNormal"/>
    <w:uiPriority w:val="48"/>
    <w:tblPr>
      <w:tblBorders>
        <w:top w:val="single" w:sz="4" w:space="0" w:color="727272" w:themeColor="accent1" w:themeTint="99"/>
        <w:left w:val="single" w:sz="4" w:space="0" w:color="727272" w:themeColor="accent1" w:themeTint="99"/>
        <w:bottom w:val="single" w:sz="4" w:space="0" w:color="727272" w:themeColor="accent1" w:themeTint="99"/>
        <w:right w:val="single" w:sz="4" w:space="0" w:color="727272" w:themeColor="accent1" w:themeTint="99"/>
        <w:insideH w:val="single" w:sz="4" w:space="0" w:color="727272" w:themeColor="accent1" w:themeTint="99"/>
        <w:insideV w:val="single" w:sz="4" w:space="0" w:color="727272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  <w:tblStylePr w:type="neCell">
      <w:tblPr/>
      <w:tcPr>
        <w:tcBorders>
          <w:bottom w:val="single" w:sz="4" w:space="0" w:color="727272" w:themeColor="accent1" w:themeTint="99"/>
        </w:tcBorders>
      </w:tcPr>
    </w:tblStylePr>
    <w:tblStylePr w:type="nwCell">
      <w:tblPr/>
      <w:tcPr>
        <w:tcBorders>
          <w:bottom w:val="single" w:sz="4" w:space="0" w:color="727272" w:themeColor="accent1" w:themeTint="99"/>
        </w:tcBorders>
      </w:tcPr>
    </w:tblStylePr>
    <w:tblStylePr w:type="seCell">
      <w:tblPr/>
      <w:tcPr>
        <w:tcBorders>
          <w:top w:val="single" w:sz="4" w:space="0" w:color="727272" w:themeColor="accent1" w:themeTint="99"/>
        </w:tcBorders>
      </w:tcPr>
    </w:tblStylePr>
    <w:tblStylePr w:type="swCell">
      <w:tblPr/>
      <w:tcPr>
        <w:tcBorders>
          <w:top w:val="single" w:sz="4" w:space="0" w:color="727272" w:themeColor="accent1" w:themeTint="99"/>
        </w:tcBorders>
      </w:tcPr>
    </w:tblStylePr>
  </w:style>
  <w:style w:type="table" w:customStyle="1" w:styleId="GridTable3-Accent21">
    <w:name w:val="Grid Table 3 - Accent 21"/>
    <w:basedOn w:val="TableNormal"/>
    <w:uiPriority w:val="48"/>
    <w:tblPr>
      <w:tblBorders>
        <w:top w:val="single" w:sz="4" w:space="0" w:color="D0D0D0" w:themeColor="accent2" w:themeTint="99"/>
        <w:left w:val="single" w:sz="4" w:space="0" w:color="D0D0D0" w:themeColor="accent2" w:themeTint="99"/>
        <w:bottom w:val="single" w:sz="4" w:space="0" w:color="D0D0D0" w:themeColor="accent2" w:themeTint="99"/>
        <w:right w:val="single" w:sz="4" w:space="0" w:color="D0D0D0" w:themeColor="accent2" w:themeTint="99"/>
        <w:insideH w:val="single" w:sz="4" w:space="0" w:color="D0D0D0" w:themeColor="accent2" w:themeTint="99"/>
        <w:insideV w:val="single" w:sz="4" w:space="0" w:color="D0D0D0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  <w:tblStylePr w:type="neCell">
      <w:tblPr/>
      <w:tcPr>
        <w:tcBorders>
          <w:bottom w:val="single" w:sz="4" w:space="0" w:color="D0D0D0" w:themeColor="accent2" w:themeTint="99"/>
        </w:tcBorders>
      </w:tcPr>
    </w:tblStylePr>
    <w:tblStylePr w:type="nwCell">
      <w:tblPr/>
      <w:tcPr>
        <w:tcBorders>
          <w:bottom w:val="single" w:sz="4" w:space="0" w:color="D0D0D0" w:themeColor="accent2" w:themeTint="99"/>
        </w:tcBorders>
      </w:tcPr>
    </w:tblStylePr>
    <w:tblStylePr w:type="seCell">
      <w:tblPr/>
      <w:tcPr>
        <w:tcBorders>
          <w:top w:val="single" w:sz="4" w:space="0" w:color="D0D0D0" w:themeColor="accent2" w:themeTint="99"/>
        </w:tcBorders>
      </w:tcPr>
    </w:tblStylePr>
    <w:tblStylePr w:type="swCell">
      <w:tblPr/>
      <w:tcPr>
        <w:tcBorders>
          <w:top w:val="single" w:sz="4" w:space="0" w:color="D0D0D0" w:themeColor="accent2" w:themeTint="99"/>
        </w:tcBorders>
      </w:tcPr>
    </w:tblStylePr>
  </w:style>
  <w:style w:type="table" w:customStyle="1" w:styleId="GridTable3-Accent31">
    <w:name w:val="Grid Table 3 - Accent 31"/>
    <w:basedOn w:val="TableNormal"/>
    <w:uiPriority w:val="48"/>
    <w:tblPr>
      <w:tblBorders>
        <w:top w:val="single" w:sz="4" w:space="0" w:color="C0C0C0" w:themeColor="accent3" w:themeTint="99"/>
        <w:left w:val="single" w:sz="4" w:space="0" w:color="C0C0C0" w:themeColor="accent3" w:themeTint="99"/>
        <w:bottom w:val="single" w:sz="4" w:space="0" w:color="C0C0C0" w:themeColor="accent3" w:themeTint="99"/>
        <w:right w:val="single" w:sz="4" w:space="0" w:color="C0C0C0" w:themeColor="accent3" w:themeTint="99"/>
        <w:insideH w:val="single" w:sz="4" w:space="0" w:color="C0C0C0" w:themeColor="accent3" w:themeTint="99"/>
        <w:insideV w:val="single" w:sz="4" w:space="0" w:color="C0C0C0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  <w:tblStylePr w:type="neCell">
      <w:tblPr/>
      <w:tcPr>
        <w:tcBorders>
          <w:bottom w:val="single" w:sz="4" w:space="0" w:color="C0C0C0" w:themeColor="accent3" w:themeTint="99"/>
        </w:tcBorders>
      </w:tcPr>
    </w:tblStylePr>
    <w:tblStylePr w:type="nwCell">
      <w:tblPr/>
      <w:tcPr>
        <w:tcBorders>
          <w:bottom w:val="single" w:sz="4" w:space="0" w:color="C0C0C0" w:themeColor="accent3" w:themeTint="99"/>
        </w:tcBorders>
      </w:tcPr>
    </w:tblStylePr>
    <w:tblStylePr w:type="seCell">
      <w:tblPr/>
      <w:tcPr>
        <w:tcBorders>
          <w:top w:val="single" w:sz="4" w:space="0" w:color="C0C0C0" w:themeColor="accent3" w:themeTint="99"/>
        </w:tcBorders>
      </w:tcPr>
    </w:tblStylePr>
    <w:tblStylePr w:type="swCell">
      <w:tblPr/>
      <w:tcPr>
        <w:tcBorders>
          <w:top w:val="single" w:sz="4" w:space="0" w:color="C0C0C0" w:themeColor="accent3" w:themeTint="99"/>
        </w:tcBorders>
      </w:tcPr>
    </w:tblStylePr>
  </w:style>
  <w:style w:type="table" w:customStyle="1" w:styleId="GridTable3-Accent41">
    <w:name w:val="Grid Table 3 - Accent 41"/>
    <w:basedOn w:val="TableNormal"/>
    <w:uiPriority w:val="48"/>
    <w:tblPr>
      <w:tblBorders>
        <w:top w:val="single" w:sz="4" w:space="0" w:color="B2B2B2" w:themeColor="accent4" w:themeTint="99"/>
        <w:left w:val="single" w:sz="4" w:space="0" w:color="B2B2B2" w:themeColor="accent4" w:themeTint="99"/>
        <w:bottom w:val="single" w:sz="4" w:space="0" w:color="B2B2B2" w:themeColor="accent4" w:themeTint="99"/>
        <w:right w:val="single" w:sz="4" w:space="0" w:color="B2B2B2" w:themeColor="accent4" w:themeTint="99"/>
        <w:insideH w:val="single" w:sz="4" w:space="0" w:color="B2B2B2" w:themeColor="accent4" w:themeTint="99"/>
        <w:insideV w:val="single" w:sz="4" w:space="0" w:color="B2B2B2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  <w:tblStylePr w:type="neCell">
      <w:tblPr/>
      <w:tcPr>
        <w:tcBorders>
          <w:bottom w:val="single" w:sz="4" w:space="0" w:color="B2B2B2" w:themeColor="accent4" w:themeTint="99"/>
        </w:tcBorders>
      </w:tcPr>
    </w:tblStylePr>
    <w:tblStylePr w:type="nwCell">
      <w:tblPr/>
      <w:tcPr>
        <w:tcBorders>
          <w:bottom w:val="single" w:sz="4" w:space="0" w:color="B2B2B2" w:themeColor="accent4" w:themeTint="99"/>
        </w:tcBorders>
      </w:tcPr>
    </w:tblStylePr>
    <w:tblStylePr w:type="seCell">
      <w:tblPr/>
      <w:tcPr>
        <w:tcBorders>
          <w:top w:val="single" w:sz="4" w:space="0" w:color="B2B2B2" w:themeColor="accent4" w:themeTint="99"/>
        </w:tcBorders>
      </w:tcPr>
    </w:tblStylePr>
    <w:tblStylePr w:type="swCell">
      <w:tblPr/>
      <w:tcPr>
        <w:tcBorders>
          <w:top w:val="single" w:sz="4" w:space="0" w:color="B2B2B2" w:themeColor="accent4" w:themeTint="99"/>
        </w:tcBorders>
      </w:tcPr>
    </w:tblStylePr>
  </w:style>
  <w:style w:type="table" w:customStyle="1" w:styleId="GridTable3-Accent51">
    <w:name w:val="Grid Table 3 - Accent 51"/>
    <w:basedOn w:val="TableNormal"/>
    <w:uiPriority w:val="48"/>
    <w:tblPr>
      <w:tblBorders>
        <w:top w:val="single" w:sz="4" w:space="0" w:color="9F9F9F" w:themeColor="accent5" w:themeTint="99"/>
        <w:left w:val="single" w:sz="4" w:space="0" w:color="9F9F9F" w:themeColor="accent5" w:themeTint="99"/>
        <w:bottom w:val="single" w:sz="4" w:space="0" w:color="9F9F9F" w:themeColor="accent5" w:themeTint="99"/>
        <w:right w:val="single" w:sz="4" w:space="0" w:color="9F9F9F" w:themeColor="accent5" w:themeTint="99"/>
        <w:insideH w:val="single" w:sz="4" w:space="0" w:color="9F9F9F" w:themeColor="accent5" w:themeTint="99"/>
        <w:insideV w:val="single" w:sz="4" w:space="0" w:color="9F9F9F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  <w:tblStylePr w:type="neCell">
      <w:tblPr/>
      <w:tcPr>
        <w:tcBorders>
          <w:bottom w:val="single" w:sz="4" w:space="0" w:color="9F9F9F" w:themeColor="accent5" w:themeTint="99"/>
        </w:tcBorders>
      </w:tcPr>
    </w:tblStylePr>
    <w:tblStylePr w:type="nwCell">
      <w:tblPr/>
      <w:tcPr>
        <w:tcBorders>
          <w:bottom w:val="single" w:sz="4" w:space="0" w:color="9F9F9F" w:themeColor="accent5" w:themeTint="99"/>
        </w:tcBorders>
      </w:tcPr>
    </w:tblStylePr>
    <w:tblStylePr w:type="seCell">
      <w:tblPr/>
      <w:tcPr>
        <w:tcBorders>
          <w:top w:val="single" w:sz="4" w:space="0" w:color="9F9F9F" w:themeColor="accent5" w:themeTint="99"/>
        </w:tcBorders>
      </w:tcPr>
    </w:tblStylePr>
    <w:tblStylePr w:type="swCell">
      <w:tblPr/>
      <w:tcPr>
        <w:tcBorders>
          <w:top w:val="single" w:sz="4" w:space="0" w:color="9F9F9F" w:themeColor="accent5" w:themeTint="99"/>
        </w:tcBorders>
      </w:tcPr>
    </w:tblStylePr>
  </w:style>
  <w:style w:type="table" w:customStyle="1" w:styleId="GridTable3-Accent61">
    <w:name w:val="Grid Table 3 - Accent 61"/>
    <w:basedOn w:val="TableNormal"/>
    <w:uiPriority w:val="48"/>
    <w:tblPr>
      <w:tblBorders>
        <w:top w:val="single" w:sz="4" w:space="0" w:color="949494" w:themeColor="accent6" w:themeTint="99"/>
        <w:left w:val="single" w:sz="4" w:space="0" w:color="949494" w:themeColor="accent6" w:themeTint="99"/>
        <w:bottom w:val="single" w:sz="4" w:space="0" w:color="949494" w:themeColor="accent6" w:themeTint="99"/>
        <w:right w:val="single" w:sz="4" w:space="0" w:color="949494" w:themeColor="accent6" w:themeTint="99"/>
        <w:insideH w:val="single" w:sz="4" w:space="0" w:color="949494" w:themeColor="accent6" w:themeTint="99"/>
        <w:insideV w:val="single" w:sz="4" w:space="0" w:color="949494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  <w:tblStylePr w:type="neCell">
      <w:tblPr/>
      <w:tcPr>
        <w:tcBorders>
          <w:bottom w:val="single" w:sz="4" w:space="0" w:color="949494" w:themeColor="accent6" w:themeTint="99"/>
        </w:tcBorders>
      </w:tcPr>
    </w:tblStylePr>
    <w:tblStylePr w:type="nwCell">
      <w:tblPr/>
      <w:tcPr>
        <w:tcBorders>
          <w:bottom w:val="single" w:sz="4" w:space="0" w:color="949494" w:themeColor="accent6" w:themeTint="99"/>
        </w:tcBorders>
      </w:tcPr>
    </w:tblStylePr>
    <w:tblStylePr w:type="seCell">
      <w:tblPr/>
      <w:tcPr>
        <w:tcBorders>
          <w:top w:val="single" w:sz="4" w:space="0" w:color="949494" w:themeColor="accent6" w:themeTint="99"/>
        </w:tcBorders>
      </w:tcPr>
    </w:tblStylePr>
    <w:tblStylePr w:type="swCell">
      <w:tblPr/>
      <w:tcPr>
        <w:tcBorders>
          <w:top w:val="single" w:sz="4" w:space="0" w:color="949494" w:themeColor="accent6" w:themeTint="99"/>
        </w:tcBorders>
      </w:tcPr>
    </w:tblStylePr>
  </w:style>
  <w:style w:type="table" w:customStyle="1" w:styleId="GridTable41">
    <w:name w:val="Grid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4-Accent11">
    <w:name w:val="Grid Table 4 - Accent 11"/>
    <w:basedOn w:val="TableNormal"/>
    <w:uiPriority w:val="49"/>
    <w:tblPr>
      <w:tblBorders>
        <w:top w:val="single" w:sz="4" w:space="0" w:color="727272" w:themeColor="accent1" w:themeTint="99"/>
        <w:left w:val="single" w:sz="4" w:space="0" w:color="727272" w:themeColor="accent1" w:themeTint="99"/>
        <w:bottom w:val="single" w:sz="4" w:space="0" w:color="727272" w:themeColor="accent1" w:themeTint="99"/>
        <w:right w:val="single" w:sz="4" w:space="0" w:color="727272" w:themeColor="accent1" w:themeTint="99"/>
        <w:insideH w:val="single" w:sz="4" w:space="0" w:color="727272" w:themeColor="accent1" w:themeTint="99"/>
        <w:insideV w:val="single" w:sz="4" w:space="0" w:color="727272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141414" w:themeColor="accent1"/>
          <w:left w:val="single" w:sz="4" w:space="0" w:color="141414" w:themeColor="accent1"/>
          <w:bottom w:val="single" w:sz="4" w:space="0" w:color="141414" w:themeColor="accent1"/>
          <w:right w:val="single" w:sz="4" w:space="0" w:color="141414" w:themeColor="accent1"/>
          <w:insideH w:val="nil"/>
          <w:insideV w:val="nil"/>
        </w:tcBorders>
        <w:shd w:val="clear" w:color="auto" w:fill="141414" w:themeFill="accent1"/>
      </w:tcPr>
    </w:tblStylePr>
    <w:tblStylePr w:type="lastRow">
      <w:rPr>
        <w:b/>
        <w:bCs/>
      </w:rPr>
      <w:tblPr/>
      <w:tcPr>
        <w:tcBorders>
          <w:top w:val="double" w:sz="4" w:space="0" w:color="14141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</w:style>
  <w:style w:type="table" w:customStyle="1" w:styleId="GridTable4-Accent21">
    <w:name w:val="Grid Table 4 - Accent 21"/>
    <w:basedOn w:val="TableNormal"/>
    <w:uiPriority w:val="49"/>
    <w:tblPr>
      <w:tblBorders>
        <w:top w:val="single" w:sz="4" w:space="0" w:color="D0D0D0" w:themeColor="accent2" w:themeTint="99"/>
        <w:left w:val="single" w:sz="4" w:space="0" w:color="D0D0D0" w:themeColor="accent2" w:themeTint="99"/>
        <w:bottom w:val="single" w:sz="4" w:space="0" w:color="D0D0D0" w:themeColor="accent2" w:themeTint="99"/>
        <w:right w:val="single" w:sz="4" w:space="0" w:color="D0D0D0" w:themeColor="accent2" w:themeTint="99"/>
        <w:insideH w:val="single" w:sz="4" w:space="0" w:color="D0D0D0" w:themeColor="accent2" w:themeTint="99"/>
        <w:insideV w:val="single" w:sz="4" w:space="0" w:color="D0D0D0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B2B2B2" w:themeColor="accent2"/>
          <w:left w:val="single" w:sz="4" w:space="0" w:color="B2B2B2" w:themeColor="accent2"/>
          <w:bottom w:val="single" w:sz="4" w:space="0" w:color="B2B2B2" w:themeColor="accent2"/>
          <w:right w:val="single" w:sz="4" w:space="0" w:color="B2B2B2" w:themeColor="accent2"/>
          <w:insideH w:val="nil"/>
          <w:insideV w:val="nil"/>
        </w:tcBorders>
        <w:shd w:val="clear" w:color="auto" w:fill="B2B2B2" w:themeFill="accent2"/>
      </w:tcPr>
    </w:tblStylePr>
    <w:tblStylePr w:type="lastRow">
      <w:rPr>
        <w:b/>
        <w:bCs/>
      </w:rPr>
      <w:tblPr/>
      <w:tcPr>
        <w:tcBorders>
          <w:top w:val="double" w:sz="4" w:space="0" w:color="B2B2B2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customStyle="1" w:styleId="GridTable4-Accent31">
    <w:name w:val="Grid Table 4 - Accent 31"/>
    <w:basedOn w:val="TableNormal"/>
    <w:uiPriority w:val="49"/>
    <w:tblPr>
      <w:tblBorders>
        <w:top w:val="single" w:sz="4" w:space="0" w:color="C0C0C0" w:themeColor="accent3" w:themeTint="99"/>
        <w:left w:val="single" w:sz="4" w:space="0" w:color="C0C0C0" w:themeColor="accent3" w:themeTint="99"/>
        <w:bottom w:val="single" w:sz="4" w:space="0" w:color="C0C0C0" w:themeColor="accent3" w:themeTint="99"/>
        <w:right w:val="single" w:sz="4" w:space="0" w:color="C0C0C0" w:themeColor="accent3" w:themeTint="99"/>
        <w:insideH w:val="single" w:sz="4" w:space="0" w:color="C0C0C0" w:themeColor="accent3" w:themeTint="99"/>
        <w:insideV w:val="single" w:sz="4" w:space="0" w:color="C0C0C0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69696" w:themeColor="accent3"/>
          <w:left w:val="single" w:sz="4" w:space="0" w:color="969696" w:themeColor="accent3"/>
          <w:bottom w:val="single" w:sz="4" w:space="0" w:color="969696" w:themeColor="accent3"/>
          <w:right w:val="single" w:sz="4" w:space="0" w:color="969696" w:themeColor="accent3"/>
          <w:insideH w:val="nil"/>
          <w:insideV w:val="nil"/>
        </w:tcBorders>
        <w:shd w:val="clear" w:color="auto" w:fill="969696" w:themeFill="accent3"/>
      </w:tcPr>
    </w:tblStylePr>
    <w:tblStylePr w:type="lastRow">
      <w:rPr>
        <w:b/>
        <w:bCs/>
      </w:rPr>
      <w:tblPr/>
      <w:tcPr>
        <w:tcBorders>
          <w:top w:val="double" w:sz="4" w:space="0" w:color="969696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customStyle="1" w:styleId="GridTable4-Accent41">
    <w:name w:val="Grid Table 4 - Accent 41"/>
    <w:basedOn w:val="TableNormal"/>
    <w:uiPriority w:val="49"/>
    <w:tblPr>
      <w:tblBorders>
        <w:top w:val="single" w:sz="4" w:space="0" w:color="B2B2B2" w:themeColor="accent4" w:themeTint="99"/>
        <w:left w:val="single" w:sz="4" w:space="0" w:color="B2B2B2" w:themeColor="accent4" w:themeTint="99"/>
        <w:bottom w:val="single" w:sz="4" w:space="0" w:color="B2B2B2" w:themeColor="accent4" w:themeTint="99"/>
        <w:right w:val="single" w:sz="4" w:space="0" w:color="B2B2B2" w:themeColor="accent4" w:themeTint="99"/>
        <w:insideH w:val="single" w:sz="4" w:space="0" w:color="B2B2B2" w:themeColor="accent4" w:themeTint="99"/>
        <w:insideV w:val="single" w:sz="4" w:space="0" w:color="B2B2B2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08080" w:themeColor="accent4"/>
          <w:left w:val="single" w:sz="4" w:space="0" w:color="808080" w:themeColor="accent4"/>
          <w:bottom w:val="single" w:sz="4" w:space="0" w:color="808080" w:themeColor="accent4"/>
          <w:right w:val="single" w:sz="4" w:space="0" w:color="808080" w:themeColor="accent4"/>
          <w:insideH w:val="nil"/>
          <w:insideV w:val="nil"/>
        </w:tcBorders>
        <w:shd w:val="clear" w:color="auto" w:fill="808080" w:themeFill="accent4"/>
      </w:tcPr>
    </w:tblStylePr>
    <w:tblStylePr w:type="lastRow">
      <w:rPr>
        <w:b/>
        <w:bCs/>
      </w:rPr>
      <w:tblPr/>
      <w:tcPr>
        <w:tcBorders>
          <w:top w:val="double" w:sz="4" w:space="0" w:color="80808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customStyle="1" w:styleId="GridTable4-Accent51">
    <w:name w:val="Grid Table 4 - Accent 51"/>
    <w:basedOn w:val="TableNormal"/>
    <w:uiPriority w:val="49"/>
    <w:tblPr>
      <w:tblBorders>
        <w:top w:val="single" w:sz="4" w:space="0" w:color="9F9F9F" w:themeColor="accent5" w:themeTint="99"/>
        <w:left w:val="single" w:sz="4" w:space="0" w:color="9F9F9F" w:themeColor="accent5" w:themeTint="99"/>
        <w:bottom w:val="single" w:sz="4" w:space="0" w:color="9F9F9F" w:themeColor="accent5" w:themeTint="99"/>
        <w:right w:val="single" w:sz="4" w:space="0" w:color="9F9F9F" w:themeColor="accent5" w:themeTint="99"/>
        <w:insideH w:val="single" w:sz="4" w:space="0" w:color="9F9F9F" w:themeColor="accent5" w:themeTint="99"/>
        <w:insideV w:val="single" w:sz="4" w:space="0" w:color="9F9F9F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F5F5F" w:themeColor="accent5"/>
          <w:left w:val="single" w:sz="4" w:space="0" w:color="5F5F5F" w:themeColor="accent5"/>
          <w:bottom w:val="single" w:sz="4" w:space="0" w:color="5F5F5F" w:themeColor="accent5"/>
          <w:right w:val="single" w:sz="4" w:space="0" w:color="5F5F5F" w:themeColor="accent5"/>
          <w:insideH w:val="nil"/>
          <w:insideV w:val="nil"/>
        </w:tcBorders>
        <w:shd w:val="clear" w:color="auto" w:fill="5F5F5F" w:themeFill="accent5"/>
      </w:tcPr>
    </w:tblStylePr>
    <w:tblStylePr w:type="lastRow">
      <w:rPr>
        <w:b/>
        <w:bCs/>
      </w:rPr>
      <w:tblPr/>
      <w:tcPr>
        <w:tcBorders>
          <w:top w:val="double" w:sz="4" w:space="0" w:color="5F5F5F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customStyle="1" w:styleId="GridTable4-Accent61">
    <w:name w:val="Grid Table 4 - Accent 61"/>
    <w:basedOn w:val="TableNormal"/>
    <w:uiPriority w:val="49"/>
    <w:tblPr>
      <w:tblBorders>
        <w:top w:val="single" w:sz="4" w:space="0" w:color="949494" w:themeColor="accent6" w:themeTint="99"/>
        <w:left w:val="single" w:sz="4" w:space="0" w:color="949494" w:themeColor="accent6" w:themeTint="99"/>
        <w:bottom w:val="single" w:sz="4" w:space="0" w:color="949494" w:themeColor="accent6" w:themeTint="99"/>
        <w:right w:val="single" w:sz="4" w:space="0" w:color="949494" w:themeColor="accent6" w:themeTint="99"/>
        <w:insideH w:val="single" w:sz="4" w:space="0" w:color="949494" w:themeColor="accent6" w:themeTint="99"/>
        <w:insideV w:val="single" w:sz="4" w:space="0" w:color="949494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D4D4D" w:themeColor="accent6"/>
          <w:left w:val="single" w:sz="4" w:space="0" w:color="4D4D4D" w:themeColor="accent6"/>
          <w:bottom w:val="single" w:sz="4" w:space="0" w:color="4D4D4D" w:themeColor="accent6"/>
          <w:right w:val="single" w:sz="4" w:space="0" w:color="4D4D4D" w:themeColor="accent6"/>
          <w:insideH w:val="nil"/>
          <w:insideV w:val="nil"/>
        </w:tcBorders>
        <w:shd w:val="clear" w:color="auto" w:fill="4D4D4D" w:themeFill="accent6"/>
      </w:tcPr>
    </w:tblStylePr>
    <w:tblStylePr w:type="lastRow">
      <w:rPr>
        <w:b/>
        <w:bCs/>
      </w:rPr>
      <w:tblPr/>
      <w:tcPr>
        <w:tcBorders>
          <w:top w:val="double" w:sz="4" w:space="0" w:color="4D4D4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customStyle="1" w:styleId="GridTable5Dark1">
    <w:name w:val="Grid Table 5 Dark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customStyle="1" w:styleId="GridTable5Dark-Accent11">
    <w:name w:val="Grid Table 5 Dark - Accent 1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0D0D0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141414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141414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141414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141414" w:themeFill="accent1"/>
      </w:tcPr>
    </w:tblStylePr>
    <w:tblStylePr w:type="band1Vert">
      <w:tblPr/>
      <w:tcPr>
        <w:shd w:val="clear" w:color="auto" w:fill="A1A1A1" w:themeFill="accent1" w:themeFillTint="66"/>
      </w:tcPr>
    </w:tblStylePr>
    <w:tblStylePr w:type="band1Horz">
      <w:tblPr/>
      <w:tcPr>
        <w:shd w:val="clear" w:color="auto" w:fill="A1A1A1" w:themeFill="accent1" w:themeFillTint="66"/>
      </w:tcPr>
    </w:tblStylePr>
  </w:style>
  <w:style w:type="table" w:customStyle="1" w:styleId="GridTable5Dark-Accent21">
    <w:name w:val="Grid Table 5 Dark - Accent 2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FEFEF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B2B2B2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B2B2B2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B2B2B2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B2B2B2" w:themeFill="accent2"/>
      </w:tcPr>
    </w:tblStylePr>
    <w:tblStylePr w:type="band1Vert">
      <w:tblPr/>
      <w:tcPr>
        <w:shd w:val="clear" w:color="auto" w:fill="E0E0E0" w:themeFill="accent2" w:themeFillTint="66"/>
      </w:tcPr>
    </w:tblStylePr>
    <w:tblStylePr w:type="band1Horz">
      <w:tblPr/>
      <w:tcPr>
        <w:shd w:val="clear" w:color="auto" w:fill="E0E0E0" w:themeFill="accent2" w:themeFillTint="66"/>
      </w:tcPr>
    </w:tblStylePr>
  </w:style>
  <w:style w:type="table" w:customStyle="1" w:styleId="GridTable5Dark-Accent31">
    <w:name w:val="Grid Table 5 Dark - Accent 3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AEAEA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69696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69696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969696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969696" w:themeFill="accent3"/>
      </w:tcPr>
    </w:tblStylePr>
    <w:tblStylePr w:type="band1Vert">
      <w:tblPr/>
      <w:tcPr>
        <w:shd w:val="clear" w:color="auto" w:fill="D5D5D5" w:themeFill="accent3" w:themeFillTint="66"/>
      </w:tcPr>
    </w:tblStylePr>
    <w:tblStylePr w:type="band1Horz">
      <w:tblPr/>
      <w:tcPr>
        <w:shd w:val="clear" w:color="auto" w:fill="D5D5D5" w:themeFill="accent3" w:themeFillTint="66"/>
      </w:tcPr>
    </w:tblStylePr>
  </w:style>
  <w:style w:type="table" w:customStyle="1" w:styleId="GridTable5Dark-Accent41">
    <w:name w:val="Grid Table 5 Dark - Accent 4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5E5E5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08080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08080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08080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08080" w:themeFill="accent4"/>
      </w:tcPr>
    </w:tblStylePr>
    <w:tblStylePr w:type="band1Vert">
      <w:tblPr/>
      <w:tcPr>
        <w:shd w:val="clear" w:color="auto" w:fill="CCCCCC" w:themeFill="accent4" w:themeFillTint="66"/>
      </w:tcPr>
    </w:tblStylePr>
    <w:tblStylePr w:type="band1Horz">
      <w:tblPr/>
      <w:tcPr>
        <w:shd w:val="clear" w:color="auto" w:fill="CCCCCC" w:themeFill="accent4" w:themeFillTint="66"/>
      </w:tcPr>
    </w:tblStylePr>
  </w:style>
  <w:style w:type="table" w:customStyle="1" w:styleId="GridTable5Dark-Accent51">
    <w:name w:val="Grid Table 5 Dark - Accent 5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FDFDF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F5F5F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F5F5F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5F5F5F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5F5F5F" w:themeFill="accent5"/>
      </w:tcPr>
    </w:tblStylePr>
    <w:tblStylePr w:type="band1Vert">
      <w:tblPr/>
      <w:tcPr>
        <w:shd w:val="clear" w:color="auto" w:fill="BFBFBF" w:themeFill="accent5" w:themeFillTint="66"/>
      </w:tcPr>
    </w:tblStylePr>
    <w:tblStylePr w:type="band1Horz">
      <w:tblPr/>
      <w:tcPr>
        <w:shd w:val="clear" w:color="auto" w:fill="BFBFBF" w:themeFill="accent5" w:themeFillTint="66"/>
      </w:tcPr>
    </w:tblStylePr>
  </w:style>
  <w:style w:type="table" w:customStyle="1" w:styleId="GridTable5Dark-Accent61">
    <w:name w:val="Grid Table 5 Dark - Accent 6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BDBDB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D4D4D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D4D4D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4D4D4D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4D4D4D" w:themeFill="accent6"/>
      </w:tcPr>
    </w:tblStylePr>
    <w:tblStylePr w:type="band1Vert">
      <w:tblPr/>
      <w:tcPr>
        <w:shd w:val="clear" w:color="auto" w:fill="B7B7B7" w:themeFill="accent6" w:themeFillTint="66"/>
      </w:tcPr>
    </w:tblStylePr>
    <w:tblStylePr w:type="band1Horz">
      <w:tblPr/>
      <w:tcPr>
        <w:shd w:val="clear" w:color="auto" w:fill="B7B7B7" w:themeFill="accent6" w:themeFillTint="66"/>
      </w:tcPr>
    </w:tblStylePr>
  </w:style>
  <w:style w:type="table" w:customStyle="1" w:styleId="GridTable6Colorful1">
    <w:name w:val="Grid Table 6 Colorful1"/>
    <w:basedOn w:val="TableNormal"/>
    <w:uiPriority w:val="51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6Colorful-Accent11">
    <w:name w:val="Grid Table 6 Colorful - Accent 11"/>
    <w:basedOn w:val="TableNormal"/>
    <w:uiPriority w:val="51"/>
    <w:rPr>
      <w:color w:val="0E0E0E" w:themeColor="accent1" w:themeShade="BF"/>
    </w:rPr>
    <w:tblPr>
      <w:tblBorders>
        <w:top w:val="single" w:sz="4" w:space="0" w:color="727272" w:themeColor="accent1" w:themeTint="99"/>
        <w:left w:val="single" w:sz="4" w:space="0" w:color="727272" w:themeColor="accent1" w:themeTint="99"/>
        <w:bottom w:val="single" w:sz="4" w:space="0" w:color="727272" w:themeColor="accent1" w:themeTint="99"/>
        <w:right w:val="single" w:sz="4" w:space="0" w:color="727272" w:themeColor="accent1" w:themeTint="99"/>
        <w:insideH w:val="single" w:sz="4" w:space="0" w:color="727272" w:themeColor="accent1" w:themeTint="99"/>
        <w:insideV w:val="single" w:sz="4" w:space="0" w:color="727272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727272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727272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</w:style>
  <w:style w:type="table" w:customStyle="1" w:styleId="GridTable6Colorful-Accent21">
    <w:name w:val="Grid Table 6 Colorful - Accent 21"/>
    <w:basedOn w:val="TableNormal"/>
    <w:uiPriority w:val="51"/>
    <w:rPr>
      <w:color w:val="858585" w:themeColor="accent2" w:themeShade="BF"/>
    </w:rPr>
    <w:tblPr>
      <w:tblBorders>
        <w:top w:val="single" w:sz="4" w:space="0" w:color="D0D0D0" w:themeColor="accent2" w:themeTint="99"/>
        <w:left w:val="single" w:sz="4" w:space="0" w:color="D0D0D0" w:themeColor="accent2" w:themeTint="99"/>
        <w:bottom w:val="single" w:sz="4" w:space="0" w:color="D0D0D0" w:themeColor="accent2" w:themeTint="99"/>
        <w:right w:val="single" w:sz="4" w:space="0" w:color="D0D0D0" w:themeColor="accent2" w:themeTint="99"/>
        <w:insideH w:val="single" w:sz="4" w:space="0" w:color="D0D0D0" w:themeColor="accent2" w:themeTint="99"/>
        <w:insideV w:val="single" w:sz="4" w:space="0" w:color="D0D0D0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D0D0D0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D0D0D0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customStyle="1" w:styleId="GridTable6Colorful-Accent31">
    <w:name w:val="Grid Table 6 Colorful - Accent 31"/>
    <w:basedOn w:val="TableNormal"/>
    <w:uiPriority w:val="51"/>
    <w:rPr>
      <w:color w:val="707070" w:themeColor="accent3" w:themeShade="BF"/>
    </w:rPr>
    <w:tblPr>
      <w:tblBorders>
        <w:top w:val="single" w:sz="4" w:space="0" w:color="C0C0C0" w:themeColor="accent3" w:themeTint="99"/>
        <w:left w:val="single" w:sz="4" w:space="0" w:color="C0C0C0" w:themeColor="accent3" w:themeTint="99"/>
        <w:bottom w:val="single" w:sz="4" w:space="0" w:color="C0C0C0" w:themeColor="accent3" w:themeTint="99"/>
        <w:right w:val="single" w:sz="4" w:space="0" w:color="C0C0C0" w:themeColor="accent3" w:themeTint="99"/>
        <w:insideH w:val="single" w:sz="4" w:space="0" w:color="C0C0C0" w:themeColor="accent3" w:themeTint="99"/>
        <w:insideV w:val="single" w:sz="4" w:space="0" w:color="C0C0C0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C0C0C0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0C0C0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customStyle="1" w:styleId="GridTable6Colorful-Accent41">
    <w:name w:val="Grid Table 6 Colorful - Accent 41"/>
    <w:basedOn w:val="TableNormal"/>
    <w:uiPriority w:val="51"/>
    <w:rPr>
      <w:color w:val="5F5F5F" w:themeColor="accent4" w:themeShade="BF"/>
    </w:rPr>
    <w:tblPr>
      <w:tblBorders>
        <w:top w:val="single" w:sz="4" w:space="0" w:color="B2B2B2" w:themeColor="accent4" w:themeTint="99"/>
        <w:left w:val="single" w:sz="4" w:space="0" w:color="B2B2B2" w:themeColor="accent4" w:themeTint="99"/>
        <w:bottom w:val="single" w:sz="4" w:space="0" w:color="B2B2B2" w:themeColor="accent4" w:themeTint="99"/>
        <w:right w:val="single" w:sz="4" w:space="0" w:color="B2B2B2" w:themeColor="accent4" w:themeTint="99"/>
        <w:insideH w:val="single" w:sz="4" w:space="0" w:color="B2B2B2" w:themeColor="accent4" w:themeTint="99"/>
        <w:insideV w:val="single" w:sz="4" w:space="0" w:color="B2B2B2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B2B2B2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2B2B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customStyle="1" w:styleId="GridTable6Colorful-Accent51">
    <w:name w:val="Grid Table 6 Colorful - Accent 51"/>
    <w:basedOn w:val="TableNormal"/>
    <w:uiPriority w:val="51"/>
    <w:rPr>
      <w:color w:val="474747" w:themeColor="accent5" w:themeShade="BF"/>
    </w:rPr>
    <w:tblPr>
      <w:tblBorders>
        <w:top w:val="single" w:sz="4" w:space="0" w:color="9F9F9F" w:themeColor="accent5" w:themeTint="99"/>
        <w:left w:val="single" w:sz="4" w:space="0" w:color="9F9F9F" w:themeColor="accent5" w:themeTint="99"/>
        <w:bottom w:val="single" w:sz="4" w:space="0" w:color="9F9F9F" w:themeColor="accent5" w:themeTint="99"/>
        <w:right w:val="single" w:sz="4" w:space="0" w:color="9F9F9F" w:themeColor="accent5" w:themeTint="99"/>
        <w:insideH w:val="single" w:sz="4" w:space="0" w:color="9F9F9F" w:themeColor="accent5" w:themeTint="99"/>
        <w:insideV w:val="single" w:sz="4" w:space="0" w:color="9F9F9F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9F9F9F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F9F9F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customStyle="1" w:styleId="GridTable6Colorful-Accent61">
    <w:name w:val="Grid Table 6 Colorful - Accent 61"/>
    <w:basedOn w:val="TableNormal"/>
    <w:uiPriority w:val="51"/>
    <w:rPr>
      <w:color w:val="393939" w:themeColor="accent6" w:themeShade="BF"/>
    </w:rPr>
    <w:tblPr>
      <w:tblBorders>
        <w:top w:val="single" w:sz="4" w:space="0" w:color="949494" w:themeColor="accent6" w:themeTint="99"/>
        <w:left w:val="single" w:sz="4" w:space="0" w:color="949494" w:themeColor="accent6" w:themeTint="99"/>
        <w:bottom w:val="single" w:sz="4" w:space="0" w:color="949494" w:themeColor="accent6" w:themeTint="99"/>
        <w:right w:val="single" w:sz="4" w:space="0" w:color="949494" w:themeColor="accent6" w:themeTint="99"/>
        <w:insideH w:val="single" w:sz="4" w:space="0" w:color="949494" w:themeColor="accent6" w:themeTint="99"/>
        <w:insideV w:val="single" w:sz="4" w:space="0" w:color="949494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949494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49494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customStyle="1" w:styleId="GridTable7Colorful1">
    <w:name w:val="Grid Table 7 Colorful1"/>
    <w:basedOn w:val="TableNormal"/>
    <w:uiPriority w:val="52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7Colorful-Accent11">
    <w:name w:val="Grid Table 7 Colorful - Accent 11"/>
    <w:basedOn w:val="TableNormal"/>
    <w:uiPriority w:val="52"/>
    <w:rPr>
      <w:color w:val="0E0E0E" w:themeColor="accent1" w:themeShade="BF"/>
    </w:rPr>
    <w:tblPr>
      <w:tblBorders>
        <w:top w:val="single" w:sz="4" w:space="0" w:color="727272" w:themeColor="accent1" w:themeTint="99"/>
        <w:left w:val="single" w:sz="4" w:space="0" w:color="727272" w:themeColor="accent1" w:themeTint="99"/>
        <w:bottom w:val="single" w:sz="4" w:space="0" w:color="727272" w:themeColor="accent1" w:themeTint="99"/>
        <w:right w:val="single" w:sz="4" w:space="0" w:color="727272" w:themeColor="accent1" w:themeTint="99"/>
        <w:insideH w:val="single" w:sz="4" w:space="0" w:color="727272" w:themeColor="accent1" w:themeTint="99"/>
        <w:insideV w:val="single" w:sz="4" w:space="0" w:color="727272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  <w:tblStylePr w:type="neCell">
      <w:tblPr/>
      <w:tcPr>
        <w:tcBorders>
          <w:bottom w:val="single" w:sz="4" w:space="0" w:color="727272" w:themeColor="accent1" w:themeTint="99"/>
        </w:tcBorders>
      </w:tcPr>
    </w:tblStylePr>
    <w:tblStylePr w:type="nwCell">
      <w:tblPr/>
      <w:tcPr>
        <w:tcBorders>
          <w:bottom w:val="single" w:sz="4" w:space="0" w:color="727272" w:themeColor="accent1" w:themeTint="99"/>
        </w:tcBorders>
      </w:tcPr>
    </w:tblStylePr>
    <w:tblStylePr w:type="seCell">
      <w:tblPr/>
      <w:tcPr>
        <w:tcBorders>
          <w:top w:val="single" w:sz="4" w:space="0" w:color="727272" w:themeColor="accent1" w:themeTint="99"/>
        </w:tcBorders>
      </w:tcPr>
    </w:tblStylePr>
    <w:tblStylePr w:type="swCell">
      <w:tblPr/>
      <w:tcPr>
        <w:tcBorders>
          <w:top w:val="single" w:sz="4" w:space="0" w:color="727272" w:themeColor="accent1" w:themeTint="99"/>
        </w:tcBorders>
      </w:tcPr>
    </w:tblStylePr>
  </w:style>
  <w:style w:type="table" w:customStyle="1" w:styleId="GridTable7Colorful-Accent21">
    <w:name w:val="Grid Table 7 Colorful - Accent 21"/>
    <w:basedOn w:val="TableNormal"/>
    <w:uiPriority w:val="52"/>
    <w:rPr>
      <w:color w:val="858585" w:themeColor="accent2" w:themeShade="BF"/>
    </w:rPr>
    <w:tblPr>
      <w:tblBorders>
        <w:top w:val="single" w:sz="4" w:space="0" w:color="D0D0D0" w:themeColor="accent2" w:themeTint="99"/>
        <w:left w:val="single" w:sz="4" w:space="0" w:color="D0D0D0" w:themeColor="accent2" w:themeTint="99"/>
        <w:bottom w:val="single" w:sz="4" w:space="0" w:color="D0D0D0" w:themeColor="accent2" w:themeTint="99"/>
        <w:right w:val="single" w:sz="4" w:space="0" w:color="D0D0D0" w:themeColor="accent2" w:themeTint="99"/>
        <w:insideH w:val="single" w:sz="4" w:space="0" w:color="D0D0D0" w:themeColor="accent2" w:themeTint="99"/>
        <w:insideV w:val="single" w:sz="4" w:space="0" w:color="D0D0D0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  <w:tblStylePr w:type="neCell">
      <w:tblPr/>
      <w:tcPr>
        <w:tcBorders>
          <w:bottom w:val="single" w:sz="4" w:space="0" w:color="D0D0D0" w:themeColor="accent2" w:themeTint="99"/>
        </w:tcBorders>
      </w:tcPr>
    </w:tblStylePr>
    <w:tblStylePr w:type="nwCell">
      <w:tblPr/>
      <w:tcPr>
        <w:tcBorders>
          <w:bottom w:val="single" w:sz="4" w:space="0" w:color="D0D0D0" w:themeColor="accent2" w:themeTint="99"/>
        </w:tcBorders>
      </w:tcPr>
    </w:tblStylePr>
    <w:tblStylePr w:type="seCell">
      <w:tblPr/>
      <w:tcPr>
        <w:tcBorders>
          <w:top w:val="single" w:sz="4" w:space="0" w:color="D0D0D0" w:themeColor="accent2" w:themeTint="99"/>
        </w:tcBorders>
      </w:tcPr>
    </w:tblStylePr>
    <w:tblStylePr w:type="swCell">
      <w:tblPr/>
      <w:tcPr>
        <w:tcBorders>
          <w:top w:val="single" w:sz="4" w:space="0" w:color="D0D0D0" w:themeColor="accent2" w:themeTint="99"/>
        </w:tcBorders>
      </w:tcPr>
    </w:tblStylePr>
  </w:style>
  <w:style w:type="table" w:customStyle="1" w:styleId="GridTable7Colorful-Accent31">
    <w:name w:val="Grid Table 7 Colorful - Accent 31"/>
    <w:basedOn w:val="TableNormal"/>
    <w:uiPriority w:val="52"/>
    <w:rPr>
      <w:color w:val="707070" w:themeColor="accent3" w:themeShade="BF"/>
    </w:rPr>
    <w:tblPr>
      <w:tblBorders>
        <w:top w:val="single" w:sz="4" w:space="0" w:color="C0C0C0" w:themeColor="accent3" w:themeTint="99"/>
        <w:left w:val="single" w:sz="4" w:space="0" w:color="C0C0C0" w:themeColor="accent3" w:themeTint="99"/>
        <w:bottom w:val="single" w:sz="4" w:space="0" w:color="C0C0C0" w:themeColor="accent3" w:themeTint="99"/>
        <w:right w:val="single" w:sz="4" w:space="0" w:color="C0C0C0" w:themeColor="accent3" w:themeTint="99"/>
        <w:insideH w:val="single" w:sz="4" w:space="0" w:color="C0C0C0" w:themeColor="accent3" w:themeTint="99"/>
        <w:insideV w:val="single" w:sz="4" w:space="0" w:color="C0C0C0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  <w:tblStylePr w:type="neCell">
      <w:tblPr/>
      <w:tcPr>
        <w:tcBorders>
          <w:bottom w:val="single" w:sz="4" w:space="0" w:color="C0C0C0" w:themeColor="accent3" w:themeTint="99"/>
        </w:tcBorders>
      </w:tcPr>
    </w:tblStylePr>
    <w:tblStylePr w:type="nwCell">
      <w:tblPr/>
      <w:tcPr>
        <w:tcBorders>
          <w:bottom w:val="single" w:sz="4" w:space="0" w:color="C0C0C0" w:themeColor="accent3" w:themeTint="99"/>
        </w:tcBorders>
      </w:tcPr>
    </w:tblStylePr>
    <w:tblStylePr w:type="seCell">
      <w:tblPr/>
      <w:tcPr>
        <w:tcBorders>
          <w:top w:val="single" w:sz="4" w:space="0" w:color="C0C0C0" w:themeColor="accent3" w:themeTint="99"/>
        </w:tcBorders>
      </w:tcPr>
    </w:tblStylePr>
    <w:tblStylePr w:type="swCell">
      <w:tblPr/>
      <w:tcPr>
        <w:tcBorders>
          <w:top w:val="single" w:sz="4" w:space="0" w:color="C0C0C0" w:themeColor="accent3" w:themeTint="99"/>
        </w:tcBorders>
      </w:tcPr>
    </w:tblStylePr>
  </w:style>
  <w:style w:type="table" w:customStyle="1" w:styleId="GridTable7Colorful-Accent41">
    <w:name w:val="Grid Table 7 Colorful - Accent 41"/>
    <w:basedOn w:val="TableNormal"/>
    <w:uiPriority w:val="52"/>
    <w:rPr>
      <w:color w:val="5F5F5F" w:themeColor="accent4" w:themeShade="BF"/>
    </w:rPr>
    <w:tblPr>
      <w:tblBorders>
        <w:top w:val="single" w:sz="4" w:space="0" w:color="B2B2B2" w:themeColor="accent4" w:themeTint="99"/>
        <w:left w:val="single" w:sz="4" w:space="0" w:color="B2B2B2" w:themeColor="accent4" w:themeTint="99"/>
        <w:bottom w:val="single" w:sz="4" w:space="0" w:color="B2B2B2" w:themeColor="accent4" w:themeTint="99"/>
        <w:right w:val="single" w:sz="4" w:space="0" w:color="B2B2B2" w:themeColor="accent4" w:themeTint="99"/>
        <w:insideH w:val="single" w:sz="4" w:space="0" w:color="B2B2B2" w:themeColor="accent4" w:themeTint="99"/>
        <w:insideV w:val="single" w:sz="4" w:space="0" w:color="B2B2B2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  <w:tblStylePr w:type="neCell">
      <w:tblPr/>
      <w:tcPr>
        <w:tcBorders>
          <w:bottom w:val="single" w:sz="4" w:space="0" w:color="B2B2B2" w:themeColor="accent4" w:themeTint="99"/>
        </w:tcBorders>
      </w:tcPr>
    </w:tblStylePr>
    <w:tblStylePr w:type="nwCell">
      <w:tblPr/>
      <w:tcPr>
        <w:tcBorders>
          <w:bottom w:val="single" w:sz="4" w:space="0" w:color="B2B2B2" w:themeColor="accent4" w:themeTint="99"/>
        </w:tcBorders>
      </w:tcPr>
    </w:tblStylePr>
    <w:tblStylePr w:type="seCell">
      <w:tblPr/>
      <w:tcPr>
        <w:tcBorders>
          <w:top w:val="single" w:sz="4" w:space="0" w:color="B2B2B2" w:themeColor="accent4" w:themeTint="99"/>
        </w:tcBorders>
      </w:tcPr>
    </w:tblStylePr>
    <w:tblStylePr w:type="swCell">
      <w:tblPr/>
      <w:tcPr>
        <w:tcBorders>
          <w:top w:val="single" w:sz="4" w:space="0" w:color="B2B2B2" w:themeColor="accent4" w:themeTint="99"/>
        </w:tcBorders>
      </w:tcPr>
    </w:tblStylePr>
  </w:style>
  <w:style w:type="table" w:customStyle="1" w:styleId="GridTable7Colorful-Accent51">
    <w:name w:val="Grid Table 7 Colorful - Accent 51"/>
    <w:basedOn w:val="TableNormal"/>
    <w:uiPriority w:val="52"/>
    <w:rPr>
      <w:color w:val="474747" w:themeColor="accent5" w:themeShade="BF"/>
    </w:rPr>
    <w:tblPr>
      <w:tblBorders>
        <w:top w:val="single" w:sz="4" w:space="0" w:color="9F9F9F" w:themeColor="accent5" w:themeTint="99"/>
        <w:left w:val="single" w:sz="4" w:space="0" w:color="9F9F9F" w:themeColor="accent5" w:themeTint="99"/>
        <w:bottom w:val="single" w:sz="4" w:space="0" w:color="9F9F9F" w:themeColor="accent5" w:themeTint="99"/>
        <w:right w:val="single" w:sz="4" w:space="0" w:color="9F9F9F" w:themeColor="accent5" w:themeTint="99"/>
        <w:insideH w:val="single" w:sz="4" w:space="0" w:color="9F9F9F" w:themeColor="accent5" w:themeTint="99"/>
        <w:insideV w:val="single" w:sz="4" w:space="0" w:color="9F9F9F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  <w:tblStylePr w:type="neCell">
      <w:tblPr/>
      <w:tcPr>
        <w:tcBorders>
          <w:bottom w:val="single" w:sz="4" w:space="0" w:color="9F9F9F" w:themeColor="accent5" w:themeTint="99"/>
        </w:tcBorders>
      </w:tcPr>
    </w:tblStylePr>
    <w:tblStylePr w:type="nwCell">
      <w:tblPr/>
      <w:tcPr>
        <w:tcBorders>
          <w:bottom w:val="single" w:sz="4" w:space="0" w:color="9F9F9F" w:themeColor="accent5" w:themeTint="99"/>
        </w:tcBorders>
      </w:tcPr>
    </w:tblStylePr>
    <w:tblStylePr w:type="seCell">
      <w:tblPr/>
      <w:tcPr>
        <w:tcBorders>
          <w:top w:val="single" w:sz="4" w:space="0" w:color="9F9F9F" w:themeColor="accent5" w:themeTint="99"/>
        </w:tcBorders>
      </w:tcPr>
    </w:tblStylePr>
    <w:tblStylePr w:type="swCell">
      <w:tblPr/>
      <w:tcPr>
        <w:tcBorders>
          <w:top w:val="single" w:sz="4" w:space="0" w:color="9F9F9F" w:themeColor="accent5" w:themeTint="99"/>
        </w:tcBorders>
      </w:tcPr>
    </w:tblStylePr>
  </w:style>
  <w:style w:type="table" w:customStyle="1" w:styleId="GridTable7Colorful-Accent61">
    <w:name w:val="Grid Table 7 Colorful - Accent 61"/>
    <w:basedOn w:val="TableNormal"/>
    <w:uiPriority w:val="52"/>
    <w:rPr>
      <w:color w:val="393939" w:themeColor="accent6" w:themeShade="BF"/>
    </w:rPr>
    <w:tblPr>
      <w:tblBorders>
        <w:top w:val="single" w:sz="4" w:space="0" w:color="949494" w:themeColor="accent6" w:themeTint="99"/>
        <w:left w:val="single" w:sz="4" w:space="0" w:color="949494" w:themeColor="accent6" w:themeTint="99"/>
        <w:bottom w:val="single" w:sz="4" w:space="0" w:color="949494" w:themeColor="accent6" w:themeTint="99"/>
        <w:right w:val="single" w:sz="4" w:space="0" w:color="949494" w:themeColor="accent6" w:themeTint="99"/>
        <w:insideH w:val="single" w:sz="4" w:space="0" w:color="949494" w:themeColor="accent6" w:themeTint="99"/>
        <w:insideV w:val="single" w:sz="4" w:space="0" w:color="949494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  <w:tblStylePr w:type="neCell">
      <w:tblPr/>
      <w:tcPr>
        <w:tcBorders>
          <w:bottom w:val="single" w:sz="4" w:space="0" w:color="949494" w:themeColor="accent6" w:themeTint="99"/>
        </w:tcBorders>
      </w:tcPr>
    </w:tblStylePr>
    <w:tblStylePr w:type="nwCell">
      <w:tblPr/>
      <w:tcPr>
        <w:tcBorders>
          <w:bottom w:val="single" w:sz="4" w:space="0" w:color="949494" w:themeColor="accent6" w:themeTint="99"/>
        </w:tcBorders>
      </w:tcPr>
    </w:tblStylePr>
    <w:tblStylePr w:type="seCell">
      <w:tblPr/>
      <w:tcPr>
        <w:tcBorders>
          <w:top w:val="single" w:sz="4" w:space="0" w:color="949494" w:themeColor="accent6" w:themeTint="99"/>
        </w:tcBorders>
      </w:tcPr>
    </w:tblStylePr>
    <w:tblStylePr w:type="swCell">
      <w:tblPr/>
      <w:tcPr>
        <w:tcBorders>
          <w:top w:val="single" w:sz="4" w:space="0" w:color="949494" w:themeColor="accent6" w:themeTint="99"/>
        </w:tcBorders>
      </w:tcPr>
    </w:tblStylePr>
  </w:style>
  <w:style w:type="character" w:customStyle="1" w:styleId="Hashtag1">
    <w:name w:val="Hashtag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9100E"/>
    <w:rPr>
      <w:rFonts w:asciiTheme="majorHAnsi" w:eastAsiaTheme="majorEastAsia" w:hAnsiTheme="majorHAnsi" w:cstheme="majorBidi"/>
      <w:color w:val="404040" w:themeColor="text1" w:themeTint="BF"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9100E"/>
    <w:rPr>
      <w:rFonts w:asciiTheme="majorHAnsi" w:eastAsiaTheme="majorEastAsia" w:hAnsiTheme="majorHAnsi" w:cstheme="majorBidi"/>
      <w:sz w:val="24"/>
      <w:szCs w:val="24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9100E"/>
    <w:rPr>
      <w:rFonts w:asciiTheme="majorHAnsi" w:eastAsiaTheme="majorEastAsia" w:hAnsiTheme="majorHAnsi" w:cstheme="majorBidi"/>
      <w:i/>
      <w:iCs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9100E"/>
    <w:rPr>
      <w:rFonts w:asciiTheme="majorHAnsi" w:eastAsiaTheme="majorEastAsia" w:hAnsiTheme="majorHAnsi" w:cstheme="majorBidi"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9100E"/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9100E"/>
    <w:rPr>
      <w:rFonts w:asciiTheme="majorHAnsi" w:eastAsiaTheme="majorEastAsia" w:hAnsiTheme="majorHAnsi" w:cstheme="majorBidi"/>
      <w:smallCaps/>
      <w:color w:val="595959" w:themeColor="text1" w:themeTint="A6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9100E"/>
    <w:rPr>
      <w:rFonts w:asciiTheme="majorHAnsi" w:eastAsiaTheme="majorEastAsia" w:hAnsiTheme="majorHAnsi" w:cstheme="majorBidi"/>
      <w:i/>
      <w:iCs/>
      <w:smallCaps/>
      <w:color w:val="595959" w:themeColor="text1" w:themeTint="A6"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Pr>
      <w:i/>
      <w:iCs/>
      <w:color w:val="000000" w:themeColor="text1"/>
      <w:sz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Pr>
      <w:rFonts w:ascii="Consolas" w:hAnsi="Consolas"/>
      <w:color w:val="000000" w:themeColor="text1"/>
      <w:sz w:val="20"/>
      <w:szCs w:val="20"/>
    </w:rPr>
  </w:style>
  <w:style w:type="character" w:customStyle="1" w:styleId="IntenseEmphasis1">
    <w:name w:val="Intense Emphasis1"/>
    <w:basedOn w:val="DefaultParagraphFont"/>
    <w:uiPriority w:val="21"/>
    <w:semiHidden/>
    <w:rPr>
      <w:i/>
      <w:iCs/>
      <w:color w:val="141414" w:themeColor="accen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9100E"/>
    <w:pPr>
      <w:spacing w:before="100" w:beforeAutospacing="1" w:after="240"/>
      <w:ind w:left="864" w:right="864"/>
      <w:jc w:val="center"/>
    </w:pPr>
    <w:rPr>
      <w:rFonts w:asciiTheme="majorHAnsi" w:eastAsiaTheme="majorEastAsia" w:hAnsiTheme="majorHAnsi" w:cstheme="majorBidi"/>
      <w:color w:val="141414" w:themeColor="accent1"/>
      <w:sz w:val="28"/>
      <w:szCs w:val="28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9100E"/>
    <w:rPr>
      <w:rFonts w:asciiTheme="majorHAnsi" w:eastAsiaTheme="majorEastAsia" w:hAnsiTheme="majorHAnsi" w:cstheme="majorBidi"/>
      <w:color w:val="141414" w:themeColor="accent1"/>
      <w:sz w:val="28"/>
      <w:szCs w:val="28"/>
    </w:rPr>
  </w:style>
  <w:style w:type="character" w:customStyle="1" w:styleId="IntenseReference1">
    <w:name w:val="Intense Reference1"/>
    <w:basedOn w:val="DefaultParagraphFont"/>
    <w:uiPriority w:val="32"/>
    <w:semiHidden/>
    <w:rPr>
      <w:b/>
      <w:bCs/>
      <w:smallCaps/>
      <w:color w:val="141414" w:themeColor="accent1"/>
      <w:spacing w:val="5"/>
    </w:rPr>
  </w:style>
  <w:style w:type="paragraph" w:styleId="ListParagraph">
    <w:name w:val="List Paragraph"/>
    <w:basedOn w:val="Normal"/>
    <w:qFormat/>
    <w:rsid w:val="002B14B4"/>
    <w:pPr>
      <w:ind w:left="720"/>
      <w:contextualSpacing/>
    </w:pPr>
  </w:style>
  <w:style w:type="table" w:customStyle="1" w:styleId="ListTable1Light1">
    <w:name w:val="List Table 1 Light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1Light-Accent11">
    <w:name w:val="List Table 1 Light - Accent 1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727272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727272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</w:style>
  <w:style w:type="table" w:customStyle="1" w:styleId="ListTable1Light-Accent21">
    <w:name w:val="List Table 1 Light - Accent 2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D0D0D0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D0D0D0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customStyle="1" w:styleId="ListTable1Light-Accent31">
    <w:name w:val="List Table 1 Light - Accent 3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C0C0C0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0C0C0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customStyle="1" w:styleId="ListTable1Light-Accent41">
    <w:name w:val="List Table 1 Light - Accent 4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2B2B2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2B2B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customStyle="1" w:styleId="ListTable1Light-Accent51">
    <w:name w:val="List Table 1 Light - Accent 5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9F9F9F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F9F9F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customStyle="1" w:styleId="ListTable1Light-Accent61">
    <w:name w:val="List Table 1 Light - Accent 6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949494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49494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customStyle="1" w:styleId="ListTable21">
    <w:name w:val="List Table 21"/>
    <w:basedOn w:val="TableNormal"/>
    <w:uiPriority w:val="47"/>
    <w:tblPr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2-Accent11">
    <w:name w:val="List Table 2 - Accent 11"/>
    <w:basedOn w:val="TableNormal"/>
    <w:uiPriority w:val="47"/>
    <w:tblPr>
      <w:tblBorders>
        <w:top w:val="single" w:sz="4" w:space="0" w:color="727272" w:themeColor="accent1" w:themeTint="99"/>
        <w:bottom w:val="single" w:sz="4" w:space="0" w:color="727272" w:themeColor="accent1" w:themeTint="99"/>
        <w:insideH w:val="single" w:sz="4" w:space="0" w:color="727272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</w:style>
  <w:style w:type="table" w:customStyle="1" w:styleId="ListTable2-Accent21">
    <w:name w:val="List Table 2 - Accent 21"/>
    <w:basedOn w:val="TableNormal"/>
    <w:uiPriority w:val="47"/>
    <w:tblPr>
      <w:tblBorders>
        <w:top w:val="single" w:sz="4" w:space="0" w:color="D0D0D0" w:themeColor="accent2" w:themeTint="99"/>
        <w:bottom w:val="single" w:sz="4" w:space="0" w:color="D0D0D0" w:themeColor="accent2" w:themeTint="99"/>
        <w:insideH w:val="single" w:sz="4" w:space="0" w:color="D0D0D0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customStyle="1" w:styleId="ListTable2-Accent31">
    <w:name w:val="List Table 2 - Accent 31"/>
    <w:basedOn w:val="TableNormal"/>
    <w:uiPriority w:val="47"/>
    <w:tblPr>
      <w:tblBorders>
        <w:top w:val="single" w:sz="4" w:space="0" w:color="C0C0C0" w:themeColor="accent3" w:themeTint="99"/>
        <w:bottom w:val="single" w:sz="4" w:space="0" w:color="C0C0C0" w:themeColor="accent3" w:themeTint="99"/>
        <w:insideH w:val="single" w:sz="4" w:space="0" w:color="C0C0C0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customStyle="1" w:styleId="ListTable2-Accent41">
    <w:name w:val="List Table 2 - Accent 41"/>
    <w:basedOn w:val="TableNormal"/>
    <w:uiPriority w:val="47"/>
    <w:tblPr>
      <w:tblBorders>
        <w:top w:val="single" w:sz="4" w:space="0" w:color="B2B2B2" w:themeColor="accent4" w:themeTint="99"/>
        <w:bottom w:val="single" w:sz="4" w:space="0" w:color="B2B2B2" w:themeColor="accent4" w:themeTint="99"/>
        <w:insideH w:val="single" w:sz="4" w:space="0" w:color="B2B2B2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customStyle="1" w:styleId="ListTable2-Accent51">
    <w:name w:val="List Table 2 - Accent 51"/>
    <w:basedOn w:val="TableNormal"/>
    <w:uiPriority w:val="47"/>
    <w:tblPr>
      <w:tblBorders>
        <w:top w:val="single" w:sz="4" w:space="0" w:color="9F9F9F" w:themeColor="accent5" w:themeTint="99"/>
        <w:bottom w:val="single" w:sz="4" w:space="0" w:color="9F9F9F" w:themeColor="accent5" w:themeTint="99"/>
        <w:insideH w:val="single" w:sz="4" w:space="0" w:color="9F9F9F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customStyle="1" w:styleId="ListTable2-Accent61">
    <w:name w:val="List Table 2 - Accent 61"/>
    <w:basedOn w:val="TableNormal"/>
    <w:uiPriority w:val="47"/>
    <w:tblPr>
      <w:tblBorders>
        <w:top w:val="single" w:sz="4" w:space="0" w:color="949494" w:themeColor="accent6" w:themeTint="99"/>
        <w:bottom w:val="single" w:sz="4" w:space="0" w:color="949494" w:themeColor="accent6" w:themeTint="99"/>
        <w:insideH w:val="single" w:sz="4" w:space="0" w:color="949494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customStyle="1" w:styleId="ListTable31">
    <w:name w:val="List Table 31"/>
    <w:basedOn w:val="TableNormal"/>
    <w:uiPriority w:val="48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customStyle="1" w:styleId="ListTable3-Accent11">
    <w:name w:val="List Table 3 - Accent 11"/>
    <w:basedOn w:val="TableNormal"/>
    <w:uiPriority w:val="48"/>
    <w:tblPr>
      <w:tblBorders>
        <w:top w:val="single" w:sz="4" w:space="0" w:color="141414" w:themeColor="accent1"/>
        <w:left w:val="single" w:sz="4" w:space="0" w:color="141414" w:themeColor="accent1"/>
        <w:bottom w:val="single" w:sz="4" w:space="0" w:color="141414" w:themeColor="accent1"/>
        <w:right w:val="single" w:sz="4" w:space="0" w:color="141414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141414" w:themeFill="accent1"/>
      </w:tcPr>
    </w:tblStylePr>
    <w:tblStylePr w:type="lastRow">
      <w:rPr>
        <w:b/>
        <w:bCs/>
      </w:rPr>
      <w:tblPr/>
      <w:tcPr>
        <w:tcBorders>
          <w:top w:val="double" w:sz="4" w:space="0" w:color="141414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141414" w:themeColor="accent1"/>
          <w:right w:val="single" w:sz="4" w:space="0" w:color="141414" w:themeColor="accent1"/>
        </w:tcBorders>
      </w:tcPr>
    </w:tblStylePr>
    <w:tblStylePr w:type="band1Horz">
      <w:tblPr/>
      <w:tcPr>
        <w:tcBorders>
          <w:top w:val="single" w:sz="4" w:space="0" w:color="141414" w:themeColor="accent1"/>
          <w:bottom w:val="single" w:sz="4" w:space="0" w:color="141414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141414" w:themeColor="accent1"/>
          <w:left w:val="nil"/>
        </w:tcBorders>
      </w:tcPr>
    </w:tblStylePr>
    <w:tblStylePr w:type="swCell">
      <w:tblPr/>
      <w:tcPr>
        <w:tcBorders>
          <w:top w:val="double" w:sz="4" w:space="0" w:color="141414" w:themeColor="accent1"/>
          <w:right w:val="nil"/>
        </w:tcBorders>
      </w:tcPr>
    </w:tblStylePr>
  </w:style>
  <w:style w:type="table" w:customStyle="1" w:styleId="ListTable3-Accent21">
    <w:name w:val="List Table 3 - Accent 21"/>
    <w:basedOn w:val="TableNormal"/>
    <w:uiPriority w:val="48"/>
    <w:tblPr>
      <w:tblBorders>
        <w:top w:val="single" w:sz="4" w:space="0" w:color="B2B2B2" w:themeColor="accent2"/>
        <w:left w:val="single" w:sz="4" w:space="0" w:color="B2B2B2" w:themeColor="accent2"/>
        <w:bottom w:val="single" w:sz="4" w:space="0" w:color="B2B2B2" w:themeColor="accent2"/>
        <w:right w:val="single" w:sz="4" w:space="0" w:color="B2B2B2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B2B2B2" w:themeFill="accent2"/>
      </w:tcPr>
    </w:tblStylePr>
    <w:tblStylePr w:type="lastRow">
      <w:rPr>
        <w:b/>
        <w:bCs/>
      </w:rPr>
      <w:tblPr/>
      <w:tcPr>
        <w:tcBorders>
          <w:top w:val="double" w:sz="4" w:space="0" w:color="B2B2B2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B2B2B2" w:themeColor="accent2"/>
          <w:right w:val="single" w:sz="4" w:space="0" w:color="B2B2B2" w:themeColor="accent2"/>
        </w:tcBorders>
      </w:tcPr>
    </w:tblStylePr>
    <w:tblStylePr w:type="band1Horz">
      <w:tblPr/>
      <w:tcPr>
        <w:tcBorders>
          <w:top w:val="single" w:sz="4" w:space="0" w:color="B2B2B2" w:themeColor="accent2"/>
          <w:bottom w:val="single" w:sz="4" w:space="0" w:color="B2B2B2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B2B2B2" w:themeColor="accent2"/>
          <w:left w:val="nil"/>
        </w:tcBorders>
      </w:tcPr>
    </w:tblStylePr>
    <w:tblStylePr w:type="swCell">
      <w:tblPr/>
      <w:tcPr>
        <w:tcBorders>
          <w:top w:val="double" w:sz="4" w:space="0" w:color="B2B2B2" w:themeColor="accent2"/>
          <w:right w:val="nil"/>
        </w:tcBorders>
      </w:tcPr>
    </w:tblStylePr>
  </w:style>
  <w:style w:type="table" w:customStyle="1" w:styleId="ListTable3-Accent31">
    <w:name w:val="List Table 3 - Accent 31"/>
    <w:basedOn w:val="TableNormal"/>
    <w:uiPriority w:val="48"/>
    <w:tblPr>
      <w:tblBorders>
        <w:top w:val="single" w:sz="4" w:space="0" w:color="969696" w:themeColor="accent3"/>
        <w:left w:val="single" w:sz="4" w:space="0" w:color="969696" w:themeColor="accent3"/>
        <w:bottom w:val="single" w:sz="4" w:space="0" w:color="969696" w:themeColor="accent3"/>
        <w:right w:val="single" w:sz="4" w:space="0" w:color="969696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969696" w:themeFill="accent3"/>
      </w:tcPr>
    </w:tblStylePr>
    <w:tblStylePr w:type="lastRow">
      <w:rPr>
        <w:b/>
        <w:bCs/>
      </w:rPr>
      <w:tblPr/>
      <w:tcPr>
        <w:tcBorders>
          <w:top w:val="double" w:sz="4" w:space="0" w:color="969696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969696" w:themeColor="accent3"/>
          <w:right w:val="single" w:sz="4" w:space="0" w:color="969696" w:themeColor="accent3"/>
        </w:tcBorders>
      </w:tcPr>
    </w:tblStylePr>
    <w:tblStylePr w:type="band1Horz">
      <w:tblPr/>
      <w:tcPr>
        <w:tcBorders>
          <w:top w:val="single" w:sz="4" w:space="0" w:color="969696" w:themeColor="accent3"/>
          <w:bottom w:val="single" w:sz="4" w:space="0" w:color="969696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969696" w:themeColor="accent3"/>
          <w:left w:val="nil"/>
        </w:tcBorders>
      </w:tcPr>
    </w:tblStylePr>
    <w:tblStylePr w:type="swCell">
      <w:tblPr/>
      <w:tcPr>
        <w:tcBorders>
          <w:top w:val="double" w:sz="4" w:space="0" w:color="969696" w:themeColor="accent3"/>
          <w:right w:val="nil"/>
        </w:tcBorders>
      </w:tcPr>
    </w:tblStylePr>
  </w:style>
  <w:style w:type="table" w:customStyle="1" w:styleId="ListTable3-Accent41">
    <w:name w:val="List Table 3 - Accent 41"/>
    <w:basedOn w:val="TableNormal"/>
    <w:uiPriority w:val="48"/>
    <w:tblPr>
      <w:tblBorders>
        <w:top w:val="single" w:sz="4" w:space="0" w:color="808080" w:themeColor="accent4"/>
        <w:left w:val="single" w:sz="4" w:space="0" w:color="808080" w:themeColor="accent4"/>
        <w:bottom w:val="single" w:sz="4" w:space="0" w:color="808080" w:themeColor="accent4"/>
        <w:right w:val="single" w:sz="4" w:space="0" w:color="808080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08080" w:themeFill="accent4"/>
      </w:tcPr>
    </w:tblStylePr>
    <w:tblStylePr w:type="lastRow">
      <w:rPr>
        <w:b/>
        <w:bCs/>
      </w:rPr>
      <w:tblPr/>
      <w:tcPr>
        <w:tcBorders>
          <w:top w:val="double" w:sz="4" w:space="0" w:color="808080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08080" w:themeColor="accent4"/>
          <w:right w:val="single" w:sz="4" w:space="0" w:color="808080" w:themeColor="accent4"/>
        </w:tcBorders>
      </w:tcPr>
    </w:tblStylePr>
    <w:tblStylePr w:type="band1Horz">
      <w:tblPr/>
      <w:tcPr>
        <w:tcBorders>
          <w:top w:val="single" w:sz="4" w:space="0" w:color="808080" w:themeColor="accent4"/>
          <w:bottom w:val="single" w:sz="4" w:space="0" w:color="808080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08080" w:themeColor="accent4"/>
          <w:left w:val="nil"/>
        </w:tcBorders>
      </w:tcPr>
    </w:tblStylePr>
    <w:tblStylePr w:type="swCell">
      <w:tblPr/>
      <w:tcPr>
        <w:tcBorders>
          <w:top w:val="double" w:sz="4" w:space="0" w:color="808080" w:themeColor="accent4"/>
          <w:right w:val="nil"/>
        </w:tcBorders>
      </w:tcPr>
    </w:tblStylePr>
  </w:style>
  <w:style w:type="table" w:customStyle="1" w:styleId="ListTable3-Accent51">
    <w:name w:val="List Table 3 - Accent 51"/>
    <w:basedOn w:val="TableNormal"/>
    <w:uiPriority w:val="48"/>
    <w:tblPr>
      <w:tblBorders>
        <w:top w:val="single" w:sz="4" w:space="0" w:color="5F5F5F" w:themeColor="accent5"/>
        <w:left w:val="single" w:sz="4" w:space="0" w:color="5F5F5F" w:themeColor="accent5"/>
        <w:bottom w:val="single" w:sz="4" w:space="0" w:color="5F5F5F" w:themeColor="accent5"/>
        <w:right w:val="single" w:sz="4" w:space="0" w:color="5F5F5F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5F5F5F" w:themeFill="accent5"/>
      </w:tcPr>
    </w:tblStylePr>
    <w:tblStylePr w:type="lastRow">
      <w:rPr>
        <w:b/>
        <w:bCs/>
      </w:rPr>
      <w:tblPr/>
      <w:tcPr>
        <w:tcBorders>
          <w:top w:val="double" w:sz="4" w:space="0" w:color="5F5F5F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5F5F5F" w:themeColor="accent5"/>
          <w:right w:val="single" w:sz="4" w:space="0" w:color="5F5F5F" w:themeColor="accent5"/>
        </w:tcBorders>
      </w:tcPr>
    </w:tblStylePr>
    <w:tblStylePr w:type="band1Horz">
      <w:tblPr/>
      <w:tcPr>
        <w:tcBorders>
          <w:top w:val="single" w:sz="4" w:space="0" w:color="5F5F5F" w:themeColor="accent5"/>
          <w:bottom w:val="single" w:sz="4" w:space="0" w:color="5F5F5F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5F5F5F" w:themeColor="accent5"/>
          <w:left w:val="nil"/>
        </w:tcBorders>
      </w:tcPr>
    </w:tblStylePr>
    <w:tblStylePr w:type="swCell">
      <w:tblPr/>
      <w:tcPr>
        <w:tcBorders>
          <w:top w:val="double" w:sz="4" w:space="0" w:color="5F5F5F" w:themeColor="accent5"/>
          <w:right w:val="nil"/>
        </w:tcBorders>
      </w:tcPr>
    </w:tblStylePr>
  </w:style>
  <w:style w:type="table" w:customStyle="1" w:styleId="ListTable3-Accent61">
    <w:name w:val="List Table 3 - Accent 61"/>
    <w:basedOn w:val="TableNormal"/>
    <w:uiPriority w:val="48"/>
    <w:tblPr>
      <w:tblBorders>
        <w:top w:val="single" w:sz="4" w:space="0" w:color="4D4D4D" w:themeColor="accent6"/>
        <w:left w:val="single" w:sz="4" w:space="0" w:color="4D4D4D" w:themeColor="accent6"/>
        <w:bottom w:val="single" w:sz="4" w:space="0" w:color="4D4D4D" w:themeColor="accent6"/>
        <w:right w:val="single" w:sz="4" w:space="0" w:color="4D4D4D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4D4D4D" w:themeFill="accent6"/>
      </w:tcPr>
    </w:tblStylePr>
    <w:tblStylePr w:type="lastRow">
      <w:rPr>
        <w:b/>
        <w:bCs/>
      </w:rPr>
      <w:tblPr/>
      <w:tcPr>
        <w:tcBorders>
          <w:top w:val="double" w:sz="4" w:space="0" w:color="4D4D4D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4D4D4D" w:themeColor="accent6"/>
          <w:right w:val="single" w:sz="4" w:space="0" w:color="4D4D4D" w:themeColor="accent6"/>
        </w:tcBorders>
      </w:tcPr>
    </w:tblStylePr>
    <w:tblStylePr w:type="band1Horz">
      <w:tblPr/>
      <w:tcPr>
        <w:tcBorders>
          <w:top w:val="single" w:sz="4" w:space="0" w:color="4D4D4D" w:themeColor="accent6"/>
          <w:bottom w:val="single" w:sz="4" w:space="0" w:color="4D4D4D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4D4D4D" w:themeColor="accent6"/>
          <w:left w:val="nil"/>
        </w:tcBorders>
      </w:tcPr>
    </w:tblStylePr>
    <w:tblStylePr w:type="swCell">
      <w:tblPr/>
      <w:tcPr>
        <w:tcBorders>
          <w:top w:val="double" w:sz="4" w:space="0" w:color="4D4D4D" w:themeColor="accent6"/>
          <w:right w:val="nil"/>
        </w:tcBorders>
      </w:tcPr>
    </w:tblStylePr>
  </w:style>
  <w:style w:type="table" w:customStyle="1" w:styleId="ListTable41">
    <w:name w:val="List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4-Accent11">
    <w:name w:val="List Table 4 - Accent 11"/>
    <w:basedOn w:val="TableNormal"/>
    <w:uiPriority w:val="49"/>
    <w:tblPr>
      <w:tblBorders>
        <w:top w:val="single" w:sz="4" w:space="0" w:color="727272" w:themeColor="accent1" w:themeTint="99"/>
        <w:left w:val="single" w:sz="4" w:space="0" w:color="727272" w:themeColor="accent1" w:themeTint="99"/>
        <w:bottom w:val="single" w:sz="4" w:space="0" w:color="727272" w:themeColor="accent1" w:themeTint="99"/>
        <w:right w:val="single" w:sz="4" w:space="0" w:color="727272" w:themeColor="accent1" w:themeTint="99"/>
        <w:insideH w:val="single" w:sz="4" w:space="0" w:color="727272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141414" w:themeColor="accent1"/>
          <w:left w:val="single" w:sz="4" w:space="0" w:color="141414" w:themeColor="accent1"/>
          <w:bottom w:val="single" w:sz="4" w:space="0" w:color="141414" w:themeColor="accent1"/>
          <w:right w:val="single" w:sz="4" w:space="0" w:color="141414" w:themeColor="accent1"/>
          <w:insideH w:val="nil"/>
        </w:tcBorders>
        <w:shd w:val="clear" w:color="auto" w:fill="141414" w:themeFill="accent1"/>
      </w:tcPr>
    </w:tblStylePr>
    <w:tblStylePr w:type="lastRow">
      <w:rPr>
        <w:b/>
        <w:bCs/>
      </w:rPr>
      <w:tblPr/>
      <w:tcPr>
        <w:tcBorders>
          <w:top w:val="double" w:sz="4" w:space="0" w:color="727272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</w:style>
  <w:style w:type="table" w:customStyle="1" w:styleId="ListTable4-Accent21">
    <w:name w:val="List Table 4 - Accent 21"/>
    <w:basedOn w:val="TableNormal"/>
    <w:uiPriority w:val="49"/>
    <w:tblPr>
      <w:tblBorders>
        <w:top w:val="single" w:sz="4" w:space="0" w:color="D0D0D0" w:themeColor="accent2" w:themeTint="99"/>
        <w:left w:val="single" w:sz="4" w:space="0" w:color="D0D0D0" w:themeColor="accent2" w:themeTint="99"/>
        <w:bottom w:val="single" w:sz="4" w:space="0" w:color="D0D0D0" w:themeColor="accent2" w:themeTint="99"/>
        <w:right w:val="single" w:sz="4" w:space="0" w:color="D0D0D0" w:themeColor="accent2" w:themeTint="99"/>
        <w:insideH w:val="single" w:sz="4" w:space="0" w:color="D0D0D0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B2B2B2" w:themeColor="accent2"/>
          <w:left w:val="single" w:sz="4" w:space="0" w:color="B2B2B2" w:themeColor="accent2"/>
          <w:bottom w:val="single" w:sz="4" w:space="0" w:color="B2B2B2" w:themeColor="accent2"/>
          <w:right w:val="single" w:sz="4" w:space="0" w:color="B2B2B2" w:themeColor="accent2"/>
          <w:insideH w:val="nil"/>
        </w:tcBorders>
        <w:shd w:val="clear" w:color="auto" w:fill="B2B2B2" w:themeFill="accent2"/>
      </w:tcPr>
    </w:tblStylePr>
    <w:tblStylePr w:type="lastRow">
      <w:rPr>
        <w:b/>
        <w:bCs/>
      </w:rPr>
      <w:tblPr/>
      <w:tcPr>
        <w:tcBorders>
          <w:top w:val="double" w:sz="4" w:space="0" w:color="D0D0D0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customStyle="1" w:styleId="ListTable4-Accent31">
    <w:name w:val="List Table 4 - Accent 31"/>
    <w:basedOn w:val="TableNormal"/>
    <w:uiPriority w:val="49"/>
    <w:tblPr>
      <w:tblBorders>
        <w:top w:val="single" w:sz="4" w:space="0" w:color="C0C0C0" w:themeColor="accent3" w:themeTint="99"/>
        <w:left w:val="single" w:sz="4" w:space="0" w:color="C0C0C0" w:themeColor="accent3" w:themeTint="99"/>
        <w:bottom w:val="single" w:sz="4" w:space="0" w:color="C0C0C0" w:themeColor="accent3" w:themeTint="99"/>
        <w:right w:val="single" w:sz="4" w:space="0" w:color="C0C0C0" w:themeColor="accent3" w:themeTint="99"/>
        <w:insideH w:val="single" w:sz="4" w:space="0" w:color="C0C0C0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69696" w:themeColor="accent3"/>
          <w:left w:val="single" w:sz="4" w:space="0" w:color="969696" w:themeColor="accent3"/>
          <w:bottom w:val="single" w:sz="4" w:space="0" w:color="969696" w:themeColor="accent3"/>
          <w:right w:val="single" w:sz="4" w:space="0" w:color="969696" w:themeColor="accent3"/>
          <w:insideH w:val="nil"/>
        </w:tcBorders>
        <w:shd w:val="clear" w:color="auto" w:fill="969696" w:themeFill="accent3"/>
      </w:tcPr>
    </w:tblStylePr>
    <w:tblStylePr w:type="lastRow">
      <w:rPr>
        <w:b/>
        <w:bCs/>
      </w:rPr>
      <w:tblPr/>
      <w:tcPr>
        <w:tcBorders>
          <w:top w:val="double" w:sz="4" w:space="0" w:color="C0C0C0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customStyle="1" w:styleId="ListTable4-Accent41">
    <w:name w:val="List Table 4 - Accent 41"/>
    <w:basedOn w:val="TableNormal"/>
    <w:uiPriority w:val="49"/>
    <w:tblPr>
      <w:tblBorders>
        <w:top w:val="single" w:sz="4" w:space="0" w:color="B2B2B2" w:themeColor="accent4" w:themeTint="99"/>
        <w:left w:val="single" w:sz="4" w:space="0" w:color="B2B2B2" w:themeColor="accent4" w:themeTint="99"/>
        <w:bottom w:val="single" w:sz="4" w:space="0" w:color="B2B2B2" w:themeColor="accent4" w:themeTint="99"/>
        <w:right w:val="single" w:sz="4" w:space="0" w:color="B2B2B2" w:themeColor="accent4" w:themeTint="99"/>
        <w:insideH w:val="single" w:sz="4" w:space="0" w:color="B2B2B2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08080" w:themeColor="accent4"/>
          <w:left w:val="single" w:sz="4" w:space="0" w:color="808080" w:themeColor="accent4"/>
          <w:bottom w:val="single" w:sz="4" w:space="0" w:color="808080" w:themeColor="accent4"/>
          <w:right w:val="single" w:sz="4" w:space="0" w:color="808080" w:themeColor="accent4"/>
          <w:insideH w:val="nil"/>
        </w:tcBorders>
        <w:shd w:val="clear" w:color="auto" w:fill="808080" w:themeFill="accent4"/>
      </w:tcPr>
    </w:tblStylePr>
    <w:tblStylePr w:type="lastRow">
      <w:rPr>
        <w:b/>
        <w:bCs/>
      </w:rPr>
      <w:tblPr/>
      <w:tcPr>
        <w:tcBorders>
          <w:top w:val="double" w:sz="4" w:space="0" w:color="B2B2B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customStyle="1" w:styleId="ListTable4-Accent51">
    <w:name w:val="List Table 4 - Accent 51"/>
    <w:basedOn w:val="TableNormal"/>
    <w:uiPriority w:val="49"/>
    <w:tblPr>
      <w:tblBorders>
        <w:top w:val="single" w:sz="4" w:space="0" w:color="9F9F9F" w:themeColor="accent5" w:themeTint="99"/>
        <w:left w:val="single" w:sz="4" w:space="0" w:color="9F9F9F" w:themeColor="accent5" w:themeTint="99"/>
        <w:bottom w:val="single" w:sz="4" w:space="0" w:color="9F9F9F" w:themeColor="accent5" w:themeTint="99"/>
        <w:right w:val="single" w:sz="4" w:space="0" w:color="9F9F9F" w:themeColor="accent5" w:themeTint="99"/>
        <w:insideH w:val="single" w:sz="4" w:space="0" w:color="9F9F9F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F5F5F" w:themeColor="accent5"/>
          <w:left w:val="single" w:sz="4" w:space="0" w:color="5F5F5F" w:themeColor="accent5"/>
          <w:bottom w:val="single" w:sz="4" w:space="0" w:color="5F5F5F" w:themeColor="accent5"/>
          <w:right w:val="single" w:sz="4" w:space="0" w:color="5F5F5F" w:themeColor="accent5"/>
          <w:insideH w:val="nil"/>
        </w:tcBorders>
        <w:shd w:val="clear" w:color="auto" w:fill="5F5F5F" w:themeFill="accent5"/>
      </w:tcPr>
    </w:tblStylePr>
    <w:tblStylePr w:type="lastRow">
      <w:rPr>
        <w:b/>
        <w:bCs/>
      </w:rPr>
      <w:tblPr/>
      <w:tcPr>
        <w:tcBorders>
          <w:top w:val="double" w:sz="4" w:space="0" w:color="9F9F9F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customStyle="1" w:styleId="ListTable4-Accent61">
    <w:name w:val="List Table 4 - Accent 61"/>
    <w:basedOn w:val="TableNormal"/>
    <w:uiPriority w:val="49"/>
    <w:tblPr>
      <w:tblBorders>
        <w:top w:val="single" w:sz="4" w:space="0" w:color="949494" w:themeColor="accent6" w:themeTint="99"/>
        <w:left w:val="single" w:sz="4" w:space="0" w:color="949494" w:themeColor="accent6" w:themeTint="99"/>
        <w:bottom w:val="single" w:sz="4" w:space="0" w:color="949494" w:themeColor="accent6" w:themeTint="99"/>
        <w:right w:val="single" w:sz="4" w:space="0" w:color="949494" w:themeColor="accent6" w:themeTint="99"/>
        <w:insideH w:val="single" w:sz="4" w:space="0" w:color="949494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D4D4D" w:themeColor="accent6"/>
          <w:left w:val="single" w:sz="4" w:space="0" w:color="4D4D4D" w:themeColor="accent6"/>
          <w:bottom w:val="single" w:sz="4" w:space="0" w:color="4D4D4D" w:themeColor="accent6"/>
          <w:right w:val="single" w:sz="4" w:space="0" w:color="4D4D4D" w:themeColor="accent6"/>
          <w:insideH w:val="nil"/>
        </w:tcBorders>
        <w:shd w:val="clear" w:color="auto" w:fill="4D4D4D" w:themeFill="accent6"/>
      </w:tcPr>
    </w:tblStylePr>
    <w:tblStylePr w:type="lastRow">
      <w:rPr>
        <w:b/>
        <w:bCs/>
      </w:rPr>
      <w:tblPr/>
      <w:tcPr>
        <w:tcBorders>
          <w:top w:val="double" w:sz="4" w:space="0" w:color="949494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customStyle="1" w:styleId="ListTable5Dark1">
    <w:name w:val="List Table 5 Dark1"/>
    <w:basedOn w:val="TableNormal"/>
    <w:uiPriority w:val="50"/>
    <w:rPr>
      <w:color w:val="FFFFFF" w:themeColor="background1"/>
    </w:rPr>
    <w:tblPr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11">
    <w:name w:val="List Table 5 Dark - Accent 11"/>
    <w:basedOn w:val="TableNormal"/>
    <w:uiPriority w:val="50"/>
    <w:rPr>
      <w:color w:val="FFFFFF" w:themeColor="background1"/>
    </w:rPr>
    <w:tblPr>
      <w:tblBorders>
        <w:top w:val="single" w:sz="24" w:space="0" w:color="141414" w:themeColor="accent1"/>
        <w:left w:val="single" w:sz="24" w:space="0" w:color="141414" w:themeColor="accent1"/>
        <w:bottom w:val="single" w:sz="24" w:space="0" w:color="141414" w:themeColor="accent1"/>
        <w:right w:val="single" w:sz="24" w:space="0" w:color="141414" w:themeColor="accent1"/>
      </w:tblBorders>
    </w:tblPr>
    <w:tcPr>
      <w:shd w:val="clear" w:color="auto" w:fill="141414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21">
    <w:name w:val="List Table 5 Dark - Accent 21"/>
    <w:basedOn w:val="TableNormal"/>
    <w:uiPriority w:val="50"/>
    <w:rPr>
      <w:color w:val="FFFFFF" w:themeColor="background1"/>
    </w:rPr>
    <w:tblPr>
      <w:tblBorders>
        <w:top w:val="single" w:sz="24" w:space="0" w:color="B2B2B2" w:themeColor="accent2"/>
        <w:left w:val="single" w:sz="24" w:space="0" w:color="B2B2B2" w:themeColor="accent2"/>
        <w:bottom w:val="single" w:sz="24" w:space="0" w:color="B2B2B2" w:themeColor="accent2"/>
        <w:right w:val="single" w:sz="24" w:space="0" w:color="B2B2B2" w:themeColor="accent2"/>
      </w:tblBorders>
    </w:tblPr>
    <w:tcPr>
      <w:shd w:val="clear" w:color="auto" w:fill="B2B2B2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31">
    <w:name w:val="List Table 5 Dark - Accent 31"/>
    <w:basedOn w:val="TableNormal"/>
    <w:uiPriority w:val="50"/>
    <w:rPr>
      <w:color w:val="FFFFFF" w:themeColor="background1"/>
    </w:rPr>
    <w:tblPr>
      <w:tblBorders>
        <w:top w:val="single" w:sz="24" w:space="0" w:color="969696" w:themeColor="accent3"/>
        <w:left w:val="single" w:sz="24" w:space="0" w:color="969696" w:themeColor="accent3"/>
        <w:bottom w:val="single" w:sz="24" w:space="0" w:color="969696" w:themeColor="accent3"/>
        <w:right w:val="single" w:sz="24" w:space="0" w:color="969696" w:themeColor="accent3"/>
      </w:tblBorders>
    </w:tblPr>
    <w:tcPr>
      <w:shd w:val="clear" w:color="auto" w:fill="969696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41">
    <w:name w:val="List Table 5 Dark - Accent 41"/>
    <w:basedOn w:val="TableNormal"/>
    <w:uiPriority w:val="50"/>
    <w:rPr>
      <w:color w:val="FFFFFF" w:themeColor="background1"/>
    </w:rPr>
    <w:tblPr>
      <w:tblBorders>
        <w:top w:val="single" w:sz="24" w:space="0" w:color="808080" w:themeColor="accent4"/>
        <w:left w:val="single" w:sz="24" w:space="0" w:color="808080" w:themeColor="accent4"/>
        <w:bottom w:val="single" w:sz="24" w:space="0" w:color="808080" w:themeColor="accent4"/>
        <w:right w:val="single" w:sz="24" w:space="0" w:color="808080" w:themeColor="accent4"/>
      </w:tblBorders>
    </w:tblPr>
    <w:tcPr>
      <w:shd w:val="clear" w:color="auto" w:fill="808080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51">
    <w:name w:val="List Table 5 Dark - Accent 51"/>
    <w:basedOn w:val="TableNormal"/>
    <w:uiPriority w:val="50"/>
    <w:rPr>
      <w:color w:val="FFFFFF" w:themeColor="background1"/>
    </w:rPr>
    <w:tblPr>
      <w:tblBorders>
        <w:top w:val="single" w:sz="24" w:space="0" w:color="5F5F5F" w:themeColor="accent5"/>
        <w:left w:val="single" w:sz="24" w:space="0" w:color="5F5F5F" w:themeColor="accent5"/>
        <w:bottom w:val="single" w:sz="24" w:space="0" w:color="5F5F5F" w:themeColor="accent5"/>
        <w:right w:val="single" w:sz="24" w:space="0" w:color="5F5F5F" w:themeColor="accent5"/>
      </w:tblBorders>
    </w:tblPr>
    <w:tcPr>
      <w:shd w:val="clear" w:color="auto" w:fill="5F5F5F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61">
    <w:name w:val="List Table 5 Dark - Accent 61"/>
    <w:basedOn w:val="TableNormal"/>
    <w:uiPriority w:val="50"/>
    <w:rPr>
      <w:color w:val="FFFFFF" w:themeColor="background1"/>
    </w:rPr>
    <w:tblPr>
      <w:tblBorders>
        <w:top w:val="single" w:sz="24" w:space="0" w:color="4D4D4D" w:themeColor="accent6"/>
        <w:left w:val="single" w:sz="24" w:space="0" w:color="4D4D4D" w:themeColor="accent6"/>
        <w:bottom w:val="single" w:sz="24" w:space="0" w:color="4D4D4D" w:themeColor="accent6"/>
        <w:right w:val="single" w:sz="24" w:space="0" w:color="4D4D4D" w:themeColor="accent6"/>
      </w:tblBorders>
    </w:tblPr>
    <w:tcPr>
      <w:shd w:val="clear" w:color="auto" w:fill="4D4D4D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6Colorful1">
    <w:name w:val="List Table 6 Colorful1"/>
    <w:basedOn w:val="TableNormal"/>
    <w:uiPriority w:val="51"/>
    <w:rPr>
      <w:color w:val="000000" w:themeColor="text1"/>
    </w:rPr>
    <w:tblPr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6Colorful-Accent11">
    <w:name w:val="List Table 6 Colorful - Accent 11"/>
    <w:basedOn w:val="TableNormal"/>
    <w:uiPriority w:val="51"/>
    <w:rPr>
      <w:color w:val="0E0E0E" w:themeColor="accent1" w:themeShade="BF"/>
    </w:rPr>
    <w:tblPr>
      <w:tblBorders>
        <w:top w:val="single" w:sz="4" w:space="0" w:color="141414" w:themeColor="accent1"/>
        <w:bottom w:val="single" w:sz="4" w:space="0" w:color="141414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141414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14141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</w:style>
  <w:style w:type="table" w:customStyle="1" w:styleId="ListTable6Colorful-Accent21">
    <w:name w:val="List Table 6 Colorful - Accent 21"/>
    <w:basedOn w:val="TableNormal"/>
    <w:uiPriority w:val="51"/>
    <w:rPr>
      <w:color w:val="858585" w:themeColor="accent2" w:themeShade="BF"/>
    </w:rPr>
    <w:tblPr>
      <w:tblBorders>
        <w:top w:val="single" w:sz="4" w:space="0" w:color="B2B2B2" w:themeColor="accent2"/>
        <w:bottom w:val="single" w:sz="4" w:space="0" w:color="B2B2B2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B2B2B2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B2B2B2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customStyle="1" w:styleId="ListTable6Colorful-Accent31">
    <w:name w:val="List Table 6 Colorful - Accent 31"/>
    <w:basedOn w:val="TableNormal"/>
    <w:uiPriority w:val="51"/>
    <w:rPr>
      <w:color w:val="707070" w:themeColor="accent3" w:themeShade="BF"/>
    </w:rPr>
    <w:tblPr>
      <w:tblBorders>
        <w:top w:val="single" w:sz="4" w:space="0" w:color="969696" w:themeColor="accent3"/>
        <w:bottom w:val="single" w:sz="4" w:space="0" w:color="969696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969696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969696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customStyle="1" w:styleId="ListTable6Colorful-Accent41">
    <w:name w:val="List Table 6 Colorful - Accent 41"/>
    <w:basedOn w:val="TableNormal"/>
    <w:uiPriority w:val="51"/>
    <w:rPr>
      <w:color w:val="5F5F5F" w:themeColor="accent4" w:themeShade="BF"/>
    </w:rPr>
    <w:tblPr>
      <w:tblBorders>
        <w:top w:val="single" w:sz="4" w:space="0" w:color="808080" w:themeColor="accent4"/>
        <w:bottom w:val="single" w:sz="4" w:space="0" w:color="808080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808080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80808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customStyle="1" w:styleId="ListTable6Colorful-Accent51">
    <w:name w:val="List Table 6 Colorful - Accent 51"/>
    <w:basedOn w:val="TableNormal"/>
    <w:uiPriority w:val="51"/>
    <w:rPr>
      <w:color w:val="474747" w:themeColor="accent5" w:themeShade="BF"/>
    </w:rPr>
    <w:tblPr>
      <w:tblBorders>
        <w:top w:val="single" w:sz="4" w:space="0" w:color="5F5F5F" w:themeColor="accent5"/>
        <w:bottom w:val="single" w:sz="4" w:space="0" w:color="5F5F5F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5F5F5F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5F5F5F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customStyle="1" w:styleId="ListTable6Colorful-Accent61">
    <w:name w:val="List Table 6 Colorful - Accent 61"/>
    <w:basedOn w:val="TableNormal"/>
    <w:uiPriority w:val="51"/>
    <w:rPr>
      <w:color w:val="393939" w:themeColor="accent6" w:themeShade="BF"/>
    </w:rPr>
    <w:tblPr>
      <w:tblBorders>
        <w:top w:val="single" w:sz="4" w:space="0" w:color="4D4D4D" w:themeColor="accent6"/>
        <w:bottom w:val="single" w:sz="4" w:space="0" w:color="4D4D4D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4D4D4D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4D4D4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customStyle="1" w:styleId="ListTable7Colorful1">
    <w:name w:val="List Table 7 Colorful1"/>
    <w:basedOn w:val="TableNormal"/>
    <w:uiPriority w:val="52"/>
    <w:rPr>
      <w:color w:val="000000" w:themeColor="text1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11">
    <w:name w:val="List Table 7 Colorful - Accent 11"/>
    <w:basedOn w:val="TableNormal"/>
    <w:uiPriority w:val="52"/>
    <w:rPr>
      <w:color w:val="0E0E0E" w:themeColor="accent1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141414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141414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141414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141414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21">
    <w:name w:val="List Table 7 Colorful - Accent 21"/>
    <w:basedOn w:val="TableNormal"/>
    <w:uiPriority w:val="52"/>
    <w:rPr>
      <w:color w:val="858585" w:themeColor="accent2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B2B2B2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B2B2B2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B2B2B2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B2B2B2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31">
    <w:name w:val="List Table 7 Colorful - Accent 31"/>
    <w:basedOn w:val="TableNormal"/>
    <w:uiPriority w:val="52"/>
    <w:rPr>
      <w:color w:val="707070" w:themeColor="accent3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969696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969696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969696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969696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41">
    <w:name w:val="List Table 7 Colorful - Accent 41"/>
    <w:basedOn w:val="TableNormal"/>
    <w:uiPriority w:val="52"/>
    <w:rPr>
      <w:color w:val="5F5F5F" w:themeColor="accent4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08080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08080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08080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08080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51">
    <w:name w:val="List Table 7 Colorful - Accent 51"/>
    <w:basedOn w:val="TableNormal"/>
    <w:uiPriority w:val="52"/>
    <w:rPr>
      <w:color w:val="474747" w:themeColor="accent5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5F5F5F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5F5F5F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5F5F5F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5F5F5F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61">
    <w:name w:val="List Table 7 Colorful - Accent 61"/>
    <w:basedOn w:val="TableNormal"/>
    <w:uiPriority w:val="52"/>
    <w:rPr>
      <w:color w:val="393939" w:themeColor="accent6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4D4D4D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4D4D4D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4D4D4D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4D4D4D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MacroTextChar">
    <w:name w:val="Macro Text Char"/>
    <w:basedOn w:val="DefaultParagraphFont"/>
    <w:link w:val="MacroText"/>
    <w:uiPriority w:val="99"/>
    <w:semiHidden/>
    <w:rPr>
      <w:rFonts w:ascii="Consolas" w:hAnsi="Consolas"/>
      <w:szCs w:val="20"/>
    </w:rPr>
  </w:style>
  <w:style w:type="character" w:customStyle="1" w:styleId="Mention1">
    <w:name w:val="Mention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Pr>
      <w:rFonts w:asciiTheme="majorHAnsi" w:eastAsiaTheme="majorEastAsia" w:hAnsiTheme="majorHAnsi" w:cstheme="majorBidi"/>
      <w:color w:val="000000" w:themeColor="text1"/>
      <w:sz w:val="24"/>
      <w:szCs w:val="24"/>
      <w:shd w:val="pct20" w:color="auto" w:fill="auto"/>
    </w:rPr>
  </w:style>
  <w:style w:type="paragraph" w:styleId="NoSpacing">
    <w:name w:val="No Spacing"/>
    <w:basedOn w:val="Subtitle"/>
    <w:uiPriority w:val="1"/>
    <w:qFormat/>
    <w:rsid w:val="00D60682"/>
    <w:pPr>
      <w:spacing w:after="0" w:line="276" w:lineRule="auto"/>
    </w:pPr>
    <w:rPr>
      <w:rFonts w:ascii="Noto Sans Medium" w:eastAsia="Raleway" w:hAnsi="Noto Sans Medium" w:cs="Noto Sans Medium"/>
      <w:b/>
      <w:color w:val="A6A6A6" w:themeColor="background1" w:themeShade="A6"/>
      <w:spacing w:val="14"/>
      <w:sz w:val="36"/>
      <w:szCs w:val="36"/>
      <w:lang w:val="en"/>
    </w:rPr>
  </w:style>
  <w:style w:type="character" w:customStyle="1" w:styleId="NoteHeadingChar">
    <w:name w:val="Note Heading Char"/>
    <w:basedOn w:val="DefaultParagraphFont"/>
    <w:link w:val="NoteHeading"/>
    <w:uiPriority w:val="99"/>
    <w:semiHidden/>
    <w:rPr>
      <w:color w:val="000000" w:themeColor="text1"/>
      <w:sz w:val="20"/>
    </w:rPr>
  </w:style>
  <w:style w:type="table" w:customStyle="1" w:styleId="PlainTable11">
    <w:name w:val="Plain Table 11"/>
    <w:basedOn w:val="TableNormal"/>
    <w:uiPriority w:val="41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21">
    <w:name w:val="Plain Table 21"/>
    <w:basedOn w:val="TableNormal"/>
    <w:uiPriority w:val="42"/>
    <w:tblPr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PlainTable31">
    <w:name w:val="Plain Table 31"/>
    <w:basedOn w:val="TableNormal"/>
    <w:uiPriority w:val="43"/>
    <w:tblPr/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PlainTable41">
    <w:name w:val="Plain Table 41"/>
    <w:basedOn w:val="TableNormal"/>
    <w:uiPriority w:val="44"/>
    <w:tblPr/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51">
    <w:name w:val="Plain Table 51"/>
    <w:basedOn w:val="TableNormal"/>
    <w:uiPriority w:val="45"/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PlainTextChar">
    <w:name w:val="Plain Text Char"/>
    <w:basedOn w:val="DefaultParagraphFont"/>
    <w:link w:val="PlainText"/>
    <w:uiPriority w:val="99"/>
    <w:semiHidden/>
    <w:rPr>
      <w:rFonts w:ascii="Consolas" w:hAnsi="Consolas"/>
      <w:color w:val="000000" w:themeColor="text1"/>
      <w:sz w:val="20"/>
      <w:szCs w:val="21"/>
    </w:rPr>
  </w:style>
  <w:style w:type="paragraph" w:styleId="Quote">
    <w:name w:val="Quote"/>
    <w:basedOn w:val="Normal"/>
    <w:next w:val="Normal"/>
    <w:link w:val="QuoteChar"/>
    <w:uiPriority w:val="29"/>
    <w:qFormat/>
    <w:rsid w:val="0089100E"/>
    <w:pPr>
      <w:spacing w:before="240" w:after="240" w:line="252" w:lineRule="auto"/>
      <w:ind w:left="864" w:right="864"/>
      <w:jc w:val="center"/>
    </w:pPr>
    <w:rPr>
      <w:i/>
      <w:iCs/>
    </w:rPr>
  </w:style>
  <w:style w:type="character" w:customStyle="1" w:styleId="QuoteChar">
    <w:name w:val="Quote Char"/>
    <w:basedOn w:val="DefaultParagraphFont"/>
    <w:link w:val="Quote"/>
    <w:uiPriority w:val="29"/>
    <w:rsid w:val="0089100E"/>
    <w:rPr>
      <w:i/>
      <w:iCs/>
    </w:rPr>
  </w:style>
  <w:style w:type="character" w:customStyle="1" w:styleId="SalutationChar">
    <w:name w:val="Salutation Char"/>
    <w:basedOn w:val="DefaultParagraphFont"/>
    <w:link w:val="Salutation"/>
    <w:uiPriority w:val="2"/>
    <w:semiHidden/>
  </w:style>
  <w:style w:type="character" w:customStyle="1" w:styleId="SignatureChar">
    <w:name w:val="Signature Char"/>
    <w:basedOn w:val="DefaultParagraphFont"/>
    <w:link w:val="Signature"/>
    <w:uiPriority w:val="2"/>
    <w:semiHidden/>
  </w:style>
  <w:style w:type="character" w:customStyle="1" w:styleId="SmartHyperlink1">
    <w:name w:val="Smart Hyperlink1"/>
    <w:basedOn w:val="DefaultParagraphFont"/>
    <w:uiPriority w:val="99"/>
    <w:semiHidden/>
    <w:rPr>
      <w:u w:val="dotted"/>
    </w:rPr>
  </w:style>
  <w:style w:type="character" w:customStyle="1" w:styleId="SubtitleChar">
    <w:name w:val="Subtitle Char"/>
    <w:basedOn w:val="DefaultParagraphFont"/>
    <w:link w:val="Subtitle"/>
    <w:uiPriority w:val="11"/>
    <w:rsid w:val="0089100E"/>
    <w:rPr>
      <w:rFonts w:asciiTheme="majorHAnsi" w:eastAsiaTheme="majorEastAsia" w:hAnsiTheme="majorHAnsi" w:cstheme="majorBidi"/>
      <w:color w:val="404040" w:themeColor="text1" w:themeTint="BF"/>
      <w:sz w:val="30"/>
      <w:szCs w:val="30"/>
    </w:rPr>
  </w:style>
  <w:style w:type="character" w:customStyle="1" w:styleId="SubtleEmphasis1">
    <w:name w:val="Subtle Emphasis1"/>
    <w:basedOn w:val="DefaultParagraphFont"/>
    <w:uiPriority w:val="19"/>
    <w:semiHidden/>
    <w:rPr>
      <w:i/>
      <w:iCs/>
      <w:color w:val="404040" w:themeColor="text1" w:themeTint="BF"/>
    </w:rPr>
  </w:style>
  <w:style w:type="character" w:customStyle="1" w:styleId="SubtleReference1">
    <w:name w:val="Subtle Reference1"/>
    <w:basedOn w:val="DefaultParagraphFont"/>
    <w:uiPriority w:val="31"/>
    <w:semiHidden/>
    <w:rPr>
      <w:smallCaps/>
      <w:color w:val="595959" w:themeColor="text1" w:themeTint="A6"/>
    </w:rPr>
  </w:style>
  <w:style w:type="table" w:customStyle="1" w:styleId="TableGridLight1">
    <w:name w:val="Table Grid Light1"/>
    <w:basedOn w:val="TableNormal"/>
    <w:uiPriority w:val="40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customStyle="1" w:styleId="TOCHeading1">
    <w:name w:val="TOC Heading1"/>
    <w:basedOn w:val="Heading1"/>
    <w:next w:val="Normal"/>
    <w:uiPriority w:val="39"/>
    <w:semiHidden/>
    <w:pPr>
      <w:outlineLvl w:val="9"/>
    </w:pPr>
    <w:rPr>
      <w:b/>
      <w:sz w:val="32"/>
    </w:rPr>
  </w:style>
  <w:style w:type="character" w:customStyle="1" w:styleId="UnresolvedMention1">
    <w:name w:val="Unresolved Mention1"/>
    <w:basedOn w:val="DefaultParagraphFont"/>
    <w:uiPriority w:val="99"/>
    <w:semiHidden/>
    <w:rPr>
      <w:color w:val="5F5F5F" w:themeColor="accent5"/>
      <w:shd w:val="clear" w:color="auto" w:fill="E6E6E6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fontstyle01">
    <w:name w:val="fontstyle01"/>
    <w:basedOn w:val="DefaultParagraphFont"/>
    <w:rPr>
      <w:rFonts w:ascii="Raleway-Medium" w:hAnsi="Raleway-Medium" w:hint="default"/>
      <w:color w:val="000000"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147013"/>
    <w:rPr>
      <w:color w:val="605E5C"/>
      <w:shd w:val="clear" w:color="auto" w:fill="E1DFDD"/>
    </w:rPr>
  </w:style>
  <w:style w:type="character" w:styleId="SubtleEmphasis">
    <w:name w:val="Subtle Emphasis"/>
    <w:basedOn w:val="DefaultParagraphFont"/>
    <w:uiPriority w:val="19"/>
    <w:qFormat/>
    <w:rsid w:val="0089100E"/>
    <w:rPr>
      <w:i/>
      <w:iCs/>
      <w:color w:val="595959" w:themeColor="text1" w:themeTint="A6"/>
    </w:rPr>
  </w:style>
  <w:style w:type="character" w:styleId="IntenseEmphasis">
    <w:name w:val="Intense Emphasis"/>
    <w:basedOn w:val="DefaultParagraphFont"/>
    <w:uiPriority w:val="21"/>
    <w:qFormat/>
    <w:rsid w:val="0089100E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89100E"/>
    <w:rPr>
      <w:smallCaps/>
      <w:color w:val="404040" w:themeColor="text1" w:themeTint="BF"/>
    </w:rPr>
  </w:style>
  <w:style w:type="character" w:styleId="IntenseReference">
    <w:name w:val="Intense Reference"/>
    <w:basedOn w:val="DefaultParagraphFont"/>
    <w:uiPriority w:val="32"/>
    <w:qFormat/>
    <w:rsid w:val="0089100E"/>
    <w:rPr>
      <w:b/>
      <w:bCs/>
      <w:smallCaps/>
      <w:u w:val="single"/>
    </w:rPr>
  </w:style>
  <w:style w:type="character" w:styleId="BookTitle">
    <w:name w:val="Book Title"/>
    <w:basedOn w:val="DefaultParagraphFont"/>
    <w:uiPriority w:val="33"/>
    <w:qFormat/>
    <w:rsid w:val="0089100E"/>
    <w:rPr>
      <w:b/>
      <w:bCs/>
      <w:smallCaps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89100E"/>
    <w:pPr>
      <w:outlineLvl w:val="9"/>
    </w:pPr>
  </w:style>
  <w:style w:type="paragraph" w:customStyle="1" w:styleId="Standard">
    <w:name w:val="Standard"/>
    <w:rsid w:val="00A116AB"/>
    <w:pPr>
      <w:suppressAutoHyphens/>
      <w:autoSpaceDN w:val="0"/>
      <w:spacing w:after="0" w:line="240" w:lineRule="auto"/>
      <w:textAlignment w:val="baseline"/>
    </w:pPr>
    <w:rPr>
      <w:rFonts w:ascii="Gill Sans MT" w:eastAsia="Gill Sans MT" w:hAnsi="Gill Sans MT" w:cs="F"/>
      <w:color w:val="000000"/>
      <w:sz w:val="20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67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77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1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33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61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49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48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24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4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25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6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9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47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91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9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633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08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42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060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69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18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41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60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8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96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74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mailto:danieltupa1112@gmail.com" TargetMode="External"/><Relationship Id="rId18" Type="http://schemas.openxmlformats.org/officeDocument/2006/relationships/hyperlink" Target="https://www.linkedin.com/in/daniel-alexander-tupa" TargetMode="External"/><Relationship Id="rId3" Type="http://schemas.openxmlformats.org/officeDocument/2006/relationships/customXml" Target="../customXml/item3.xml"/><Relationship Id="rId21" Type="http://schemas.openxmlformats.org/officeDocument/2006/relationships/glossaryDocument" Target="glossary/document.xml"/><Relationship Id="rId7" Type="http://schemas.openxmlformats.org/officeDocument/2006/relationships/styles" Target="styles.xml"/><Relationship Id="rId12" Type="http://schemas.openxmlformats.org/officeDocument/2006/relationships/hyperlink" Target="tel:+1%20(325)%20249%207727" TargetMode="External"/><Relationship Id="rId17" Type="http://schemas.openxmlformats.org/officeDocument/2006/relationships/hyperlink" Target="mailto:danieltupa1112@gmail.com" TargetMode="External"/><Relationship Id="rId2" Type="http://schemas.openxmlformats.org/officeDocument/2006/relationships/customXml" Target="../customXml/item2.xml"/><Relationship Id="rId16" Type="http://schemas.openxmlformats.org/officeDocument/2006/relationships/hyperlink" Target="tel:+1%20(325)%20249%207727" TargetMode="External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hyperlink" Target="https://www.linkedin.com/in/daniel-tupa-449540392/" TargetMode="External"/><Relationship Id="rId10" Type="http://schemas.openxmlformats.org/officeDocument/2006/relationships/footnotes" Target="footnotes.xml"/><Relationship Id="rId19" Type="http://schemas.openxmlformats.org/officeDocument/2006/relationships/hyperlink" Target="https://www.linkedin.com/in/daniel-tupa-449540392/" TargetMode="Externa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yperlink" Target="https://www.linkedin.com/in/daniel-alexander-tupa" TargetMode="External"/><Relationship Id="rId22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Winner\AppData\Roaming\Microsoft\Templates\ATS%20bold%20classic%20resume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F053C97ACF0841B8B72ADC9B40DC461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D4BA75B-EE8A-46E6-8AAE-5BFA2956131E}"/>
      </w:docPartPr>
      <w:docPartBody>
        <w:p w:rsidR="004A091D" w:rsidRDefault="008B5BA2" w:rsidP="008B5BA2">
          <w:pPr>
            <w:pStyle w:val="F053C97ACF0841B8B72ADC9B40DC4616"/>
          </w:pPr>
          <w:r>
            <w:t>Education</w:t>
          </w:r>
        </w:p>
      </w:docPartBody>
    </w:docPart>
    <w:docPart>
      <w:docPartPr>
        <w:name w:val="8768512D5C7D4D77BAF29AC891BE7CA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CAE1EFD-6ADE-49FD-8BAD-5E6C8CAF7545}"/>
      </w:docPartPr>
      <w:docPartBody>
        <w:p w:rsidR="004A091D" w:rsidRDefault="008B5BA2" w:rsidP="008B5BA2">
          <w:pPr>
            <w:pStyle w:val="8768512D5C7D4D77BAF29AC891BE7CA3"/>
          </w:pPr>
          <w:r>
            <w:t>Skills &amp; abilities</w:t>
          </w:r>
        </w:p>
      </w:docPartBody>
    </w:docPart>
  </w:docParts>
</w:glossaryDocument>
</file>

<file path=word/glossary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824605" w:rsidRDefault="00824605">
      <w:pPr>
        <w:spacing w:line="240" w:lineRule="auto"/>
      </w:pPr>
      <w:r>
        <w:separator/>
      </w:r>
    </w:p>
  </w:endnote>
  <w:endnote w:type="continuationSeparator" w:id="0">
    <w:p w:rsidR="00824605" w:rsidRDefault="00824605">
      <w:pPr>
        <w:spacing w:line="240" w:lineRule="auto"/>
      </w:pPr>
      <w:r>
        <w:continuationSeparator/>
      </w:r>
    </w:p>
  </w:endnote>
</w:endnotes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Light">
    <w:altName w:val="Calibri"/>
    <w:charset w:val="00"/>
    <w:family w:val="swiss"/>
    <w:pitch w:val="variable"/>
    <w:sig w:usb0="E00002FF" w:usb1="4000201F" w:usb2="08000029" w:usb3="00000000" w:csb0="000001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Noto Sans ExtraBold">
    <w:altName w:val="Calibri"/>
    <w:charset w:val="00"/>
    <w:family w:val="swiss"/>
    <w:pitch w:val="variable"/>
    <w:sig w:usb0="E00002FF" w:usb1="4000201F" w:usb2="08000029" w:usb3="00000000" w:csb0="0000019F" w:csb1="00000000"/>
  </w:font>
  <w:font w:name="Noto Sans SemiBold">
    <w:altName w:val="Calibri"/>
    <w:charset w:val="00"/>
    <w:family w:val="swiss"/>
    <w:pitch w:val="variable"/>
    <w:sig w:usb0="E00002FF" w:usb1="4000201F" w:usb2="08000029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Noto Sans Medium">
    <w:altName w:val="Calibri"/>
    <w:charset w:val="00"/>
    <w:family w:val="swiss"/>
    <w:pitch w:val="variable"/>
    <w:sig w:usb0="E00002FF" w:usb1="4000201F" w:usb2="08000029" w:usb3="00000000" w:csb0="0000019F" w:csb1="00000000"/>
  </w:font>
  <w:font w:name="Raleway">
    <w:charset w:val="00"/>
    <w:family w:val="auto"/>
    <w:pitch w:val="variable"/>
    <w:sig w:usb0="A00002FF" w:usb1="5000205B" w:usb2="00000000" w:usb3="00000000" w:csb0="00000197" w:csb1="00000000"/>
  </w:font>
  <w:font w:name="Raleway-Medium">
    <w:altName w:val="Segoe Print"/>
    <w:charset w:val="00"/>
    <w:family w:val="roman"/>
    <w:pitch w:val="default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F">
    <w:altName w:val="Calibri"/>
    <w:charset w:val="00"/>
    <w:family w:val="auto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glossary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824605" w:rsidRDefault="00824605">
      <w:pPr>
        <w:spacing w:after="0"/>
      </w:pPr>
      <w:r>
        <w:separator/>
      </w:r>
    </w:p>
  </w:footnote>
  <w:footnote w:type="continuationSeparator" w:id="0">
    <w:p w:rsidR="00824605" w:rsidRDefault="00824605">
      <w:pPr>
        <w:spacing w:after="0"/>
      </w:pPr>
      <w:r>
        <w:continuationSeparator/>
      </w:r>
    </w:p>
  </w:footnote>
</w:footnote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E5CE3"/>
    <w:rsid w:val="0000654D"/>
    <w:rsid w:val="00010D31"/>
    <w:rsid w:val="000472F5"/>
    <w:rsid w:val="0008282D"/>
    <w:rsid w:val="00084B55"/>
    <w:rsid w:val="0008711D"/>
    <w:rsid w:val="000A269E"/>
    <w:rsid w:val="000A7307"/>
    <w:rsid w:val="00113E3B"/>
    <w:rsid w:val="00161801"/>
    <w:rsid w:val="00177F26"/>
    <w:rsid w:val="001D44C6"/>
    <w:rsid w:val="001E63EF"/>
    <w:rsid w:val="00224763"/>
    <w:rsid w:val="00241170"/>
    <w:rsid w:val="002500B4"/>
    <w:rsid w:val="00251B7B"/>
    <w:rsid w:val="00292D27"/>
    <w:rsid w:val="002C42E0"/>
    <w:rsid w:val="002D66E1"/>
    <w:rsid w:val="002F39C3"/>
    <w:rsid w:val="00301EEF"/>
    <w:rsid w:val="00377051"/>
    <w:rsid w:val="00385B54"/>
    <w:rsid w:val="003932DE"/>
    <w:rsid w:val="003A19BC"/>
    <w:rsid w:val="003B2BEE"/>
    <w:rsid w:val="003D7C2C"/>
    <w:rsid w:val="00427D53"/>
    <w:rsid w:val="00472835"/>
    <w:rsid w:val="00486BA4"/>
    <w:rsid w:val="004A091D"/>
    <w:rsid w:val="004A70A0"/>
    <w:rsid w:val="004F7528"/>
    <w:rsid w:val="00507F80"/>
    <w:rsid w:val="005106E1"/>
    <w:rsid w:val="00513E0E"/>
    <w:rsid w:val="005514D8"/>
    <w:rsid w:val="005557FD"/>
    <w:rsid w:val="00557BE2"/>
    <w:rsid w:val="005A3D0C"/>
    <w:rsid w:val="005E4B9B"/>
    <w:rsid w:val="00610964"/>
    <w:rsid w:val="00621B2E"/>
    <w:rsid w:val="00637E13"/>
    <w:rsid w:val="006625AE"/>
    <w:rsid w:val="006628E9"/>
    <w:rsid w:val="006D52DF"/>
    <w:rsid w:val="006D63DE"/>
    <w:rsid w:val="006F2928"/>
    <w:rsid w:val="0075553D"/>
    <w:rsid w:val="007737D6"/>
    <w:rsid w:val="007757DA"/>
    <w:rsid w:val="007A3E38"/>
    <w:rsid w:val="007F3589"/>
    <w:rsid w:val="00812064"/>
    <w:rsid w:val="00814FB6"/>
    <w:rsid w:val="008169FF"/>
    <w:rsid w:val="00824605"/>
    <w:rsid w:val="00855E6E"/>
    <w:rsid w:val="00873DB1"/>
    <w:rsid w:val="00884B2D"/>
    <w:rsid w:val="008B02B4"/>
    <w:rsid w:val="008B5BA2"/>
    <w:rsid w:val="008C4861"/>
    <w:rsid w:val="008C67D5"/>
    <w:rsid w:val="008D2DED"/>
    <w:rsid w:val="009267C0"/>
    <w:rsid w:val="0093637B"/>
    <w:rsid w:val="0094229F"/>
    <w:rsid w:val="00977260"/>
    <w:rsid w:val="0099239A"/>
    <w:rsid w:val="009D05AC"/>
    <w:rsid w:val="009D59AD"/>
    <w:rsid w:val="009E5CE3"/>
    <w:rsid w:val="00A25ADF"/>
    <w:rsid w:val="00A42321"/>
    <w:rsid w:val="00A46D43"/>
    <w:rsid w:val="00A740C0"/>
    <w:rsid w:val="00AE01EA"/>
    <w:rsid w:val="00AF05C0"/>
    <w:rsid w:val="00AF56DC"/>
    <w:rsid w:val="00B76126"/>
    <w:rsid w:val="00BA3E6B"/>
    <w:rsid w:val="00BD4759"/>
    <w:rsid w:val="00BF70F4"/>
    <w:rsid w:val="00C0774F"/>
    <w:rsid w:val="00C41750"/>
    <w:rsid w:val="00C654F1"/>
    <w:rsid w:val="00C75E7F"/>
    <w:rsid w:val="00C83B08"/>
    <w:rsid w:val="00C86CAB"/>
    <w:rsid w:val="00C927A6"/>
    <w:rsid w:val="00CA6DD8"/>
    <w:rsid w:val="00D1454F"/>
    <w:rsid w:val="00D224D0"/>
    <w:rsid w:val="00D25F35"/>
    <w:rsid w:val="00D27C0C"/>
    <w:rsid w:val="00DE2893"/>
    <w:rsid w:val="00E259A9"/>
    <w:rsid w:val="00E5254B"/>
    <w:rsid w:val="00E64D2B"/>
    <w:rsid w:val="00E74DE3"/>
    <w:rsid w:val="00ED69DC"/>
    <w:rsid w:val="00EE53DE"/>
    <w:rsid w:val="00F83DE6"/>
    <w:rsid w:val="00FD5E56"/>
    <w:rsid w:val="00FF0F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semiHidden="1" w:unhideWhenUsed="1"/>
    <w:lsdException w:name="heading 2" w:semiHidden="1" w:unhideWhenUsed="1"/>
    <w:lsdException w:name="heading 3" w:semiHidden="1" w:unhideWhenUsed="1"/>
    <w:lsdException w:name="heading 4" w:semiHidden="1" w:unhideWhenUsed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nhideWhenUsed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nhideWhenUsed="1"/>
    <w:lsdException w:name="Emphasis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60" w:line="259" w:lineRule="auto"/>
    </w:pPr>
    <w:rPr>
      <w:kern w:val="2"/>
      <w:sz w:val="22"/>
      <w:szCs w:val="2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F053C97ACF0841B8B72ADC9B40DC4616">
    <w:name w:val="F053C97ACF0841B8B72ADC9B40DC4616"/>
    <w:rsid w:val="008B5BA2"/>
    <w:pPr>
      <w:spacing w:after="160" w:line="259" w:lineRule="auto"/>
    </w:pPr>
    <w:rPr>
      <w:kern w:val="2"/>
      <w:sz w:val="22"/>
      <w:szCs w:val="22"/>
      <w14:ligatures w14:val="standardContextual"/>
    </w:rPr>
  </w:style>
  <w:style w:type="paragraph" w:customStyle="1" w:styleId="8768512D5C7D4D77BAF29AC891BE7CA3">
    <w:name w:val="8768512D5C7D4D77BAF29AC891BE7CA3"/>
    <w:rsid w:val="008B5BA2"/>
    <w:pPr>
      <w:spacing w:after="160" w:line="259" w:lineRule="auto"/>
    </w:pPr>
    <w:rPr>
      <w:kern w:val="2"/>
      <w:sz w:val="22"/>
      <w:szCs w:val="22"/>
      <w14:ligatures w14:val="standardContextual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theme/theme1.xml><?xml version="1.0" encoding="utf-8"?>
<a:theme xmlns:a="http://schemas.openxmlformats.org/drawingml/2006/main" name="Office Theme">
  <a:themeElements>
    <a:clrScheme name="Grayscale 2">
      <a:dk1>
        <a:sysClr val="windowText" lastClr="000000"/>
      </a:dk1>
      <a:lt1>
        <a:sysClr val="window" lastClr="FFFFFF"/>
      </a:lt1>
      <a:dk2>
        <a:srgbClr val="000000"/>
      </a:dk2>
      <a:lt2>
        <a:srgbClr val="F8F8F8"/>
      </a:lt2>
      <a:accent1>
        <a:srgbClr val="141414"/>
      </a:accent1>
      <a:accent2>
        <a:srgbClr val="B2B2B2"/>
      </a:accent2>
      <a:accent3>
        <a:srgbClr val="969696"/>
      </a:accent3>
      <a:accent4>
        <a:srgbClr val="808080"/>
      </a:accent4>
      <a:accent5>
        <a:srgbClr val="5F5F5F"/>
      </a:accent5>
      <a:accent6>
        <a:srgbClr val="4D4D4D"/>
      </a:accent6>
      <a:hlink>
        <a:srgbClr val="5F5F5F"/>
      </a:hlink>
      <a:folHlink>
        <a:srgbClr val="919191"/>
      </a:folHlink>
    </a:clrScheme>
    <a:fontScheme name="Georgia">
      <a:maj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6" ma:contentTypeDescription="Create a new document." ma:contentTypeScope="" ma:versionID="ac37c1753acd5e330d2062ccec26ea66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3b340c7101c92c5120abd06486f94548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5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A9893E80-0AB2-4C42-8D6E-F0C64251EDE9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2.xml><?xml version="1.0" encoding="utf-8"?>
<ds:datastoreItem xmlns:ds="http://schemas.openxmlformats.org/officeDocument/2006/customXml" ds:itemID="{B690CEF4-07C7-4C0C-A6BB-7328017E8EDA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AABE5AEB-BD32-46FB-B4E8-5C314C3FA503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46268ACC-32FC-4261-BF80-5F6DE34E1C1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5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ATS bold classic resume.dotx</Template>
  <TotalTime>35</TotalTime>
  <Pages>1</Pages>
  <Words>89</Words>
  <Characters>508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>Minionhub Dev</cp:lastModifiedBy>
  <cp:revision>65</cp:revision>
  <dcterms:created xsi:type="dcterms:W3CDTF">2024-05-26T21:25:00Z</dcterms:created>
  <dcterms:modified xsi:type="dcterms:W3CDTF">2026-04-08T10:25:00Z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  <property fmtid="{D5CDD505-2E9C-101B-9397-08002B2CF9AE}" pid="3" name="KSOProductBuildVer">
    <vt:lpwstr>1033-12.2.0.13431</vt:lpwstr>
  </property>
  <property fmtid="{D5CDD505-2E9C-101B-9397-08002B2CF9AE}" pid="4" name="ICV">
    <vt:lpwstr>CA0FAE3550DC4B7C816FF994FBCED09D_12</vt:lpwstr>
  </property>
  <property fmtid="{D5CDD505-2E9C-101B-9397-08002B2CF9AE}" pid="5" name="GrammarlyDocumentId">
    <vt:lpwstr>865994d3e4ddf8e0db428ebebb25142cd1f6c1a72d6a6dc46fe5b489959dfd9f</vt:lpwstr>
  </property>
</Properties>
</file>