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Software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Dynamic and impact-driven software engineer with over 10 years of experience in designing and developing scalable applications. Adept in backend engineering using Java and Spring Framework, along with frontend development leveraging React and JavaScript. Proven ability to handle complex architectures and mentor junior developers to elevate team performance.</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Frontend Technologies</w:t>
      </w:r>
      <w:r>
        <w:rPr>
          <w:rFonts w:eastAsia="Arial" w:cs="Arial"/>
          <w:bCs/>
        </w:rPr>
        <w:t xml:space="preserve">: React, JavaScript, HTML, CSS, TypeScript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Backend Technologies</w:t>
      </w:r>
      <w:r>
        <w:rPr>
          <w:rFonts w:eastAsia="Arial" w:cs="Arial"/>
          <w:bCs/>
        </w:rPr>
        <w:t xml:space="preserve">: Java, Spring Framework, Microservices, RESTful APIs, GraphQL</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 Management</w:t>
      </w:r>
      <w:r>
        <w:rPr>
          <w:rFonts w:eastAsia="Arial" w:cs="Arial"/>
          <w:bCs/>
        </w:rPr>
        <w:t xml:space="preserve">: MySQL, PostgreSQL, MongoDB, Redis, Apache Kafka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Technologies</w:t>
      </w:r>
      <w:r>
        <w:rPr>
          <w:rFonts w:eastAsia="Arial" w:cs="Arial"/>
          <w:bCs/>
        </w:rPr>
        <w:t xml:space="preserve">: AWS, Docker, Kubernetes, Terraform, CI/CD Pipelines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Tools</w:t>
      </w:r>
      <w:r>
        <w:rPr>
          <w:rFonts w:eastAsia="Arial" w:cs="Arial"/>
          <w:bCs/>
        </w:rPr>
        <w:t xml:space="preserve">: Git, JIRA, Confluence, Visual Studio Code, Postman</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Software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high-scale portal applications that provided unique segmentation and insight management for high-volume guest data.</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product and UX teams to deliver solutions aligned with business outcomes, enhancing customer relationship functionalities.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Ensured application scalability and security by implementing best practices in handling PII data in an AWS environment.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containerization using </w:t>
      </w:r>
      <w:r w:rsidRPr="00D93849">
        <w:rPr>
          <w:b/>
          <w:bCs/>
        </w:rPr>
        <w:t xml:space="preserve">Docker</w:t>
      </w:r>
      <w:r w:rsidRPr="00D74308">
        <w:t/>
      </w:r>
      <w:r w:rsidRPr="00D93849">
        <w:rPr>
          <w:b/>
          <w:bCs/>
        </w:rPr>
        <w:t/>
      </w:r>
      <w:r w:rsidRPr="00D74308">
        <w:t xml:space="preserve"> and orchestration with </w:t>
      </w:r>
      <w:r w:rsidRPr="00D93849">
        <w:rPr>
          <w:b/>
          <w:bCs/>
        </w:rPr>
        <w:t xml:space="preserve">Kubernetes</w:t>
      </w:r>
      <w:r w:rsidRPr="00D74308">
        <w:t/>
      </w:r>
      <w:r w:rsidRPr="00D93849">
        <w:rPr>
          <w:b/>
          <w:bCs/>
        </w:rPr>
        <w:t/>
      </w:r>
      <w:r w:rsidRPr="00D74308">
        <w:t xml:space="preserve"> to facilitate production deployments.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thorough technical reviews and code quality checks, maintaining high development standards across the team.</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Built and maintained comprehensive technical requirement documents (TRDs) and API documentation to streamline team processes.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index optimization and caching strategies to enhance application performance and data retrieval speed.</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Integrated event-driven architecture utilizing </w:t>
      </w:r>
      <w:r w:rsidRPr="00D93849">
        <w:rPr>
          <w:b/>
          <w:bCs/>
        </w:rPr>
        <w:t xml:space="preserve">Apache Kafka</w:t>
      </w:r>
      <w:r w:rsidRPr="00D74308">
        <w:t/>
      </w:r>
      <w:r w:rsidRPr="00D93849">
        <w:rPr>
          <w:b/>
          <w:bCs/>
        </w:rPr>
        <w:t/>
      </w:r>
      <w:r w:rsidRPr="00D74308">
        <w:t xml:space="preserve"> for real-time data processing and handling high-volume event streams.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w:t>
      </w:r>
      <w:r w:rsidRPr="00D93849">
        <w:rPr>
          <w:b/>
          <w:bCs/>
        </w:rPr>
        <w:t xml:space="preserve">Git</w:t>
      </w:r>
      <w:r w:rsidRPr="00D74308">
        <w:t/>
      </w:r>
      <w:r w:rsidRPr="00D93849">
        <w:rPr>
          <w:b/>
          <w:bCs/>
        </w:rPr>
        <w:t/>
      </w:r>
      <w:r w:rsidRPr="00D74308">
        <w:t xml:space="preserve"> for version control and collaborated with teams using Agile methodologies, including Scrum and Kanban.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Provided mentorship and technical guidance to junior engineers through code reviews and pair programming.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Enhanced frontend experiences by optimizing React components for better performance and usability.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Postman</w:t>
      </w:r>
      <w:r w:rsidRPr="00D74308">
        <w:t/>
      </w:r>
      <w:r w:rsidRPr="00D93849">
        <w:rPr>
          <w:b/>
          <w:bCs/>
        </w:rPr>
        <w:t/>
      </w:r>
      <w:r w:rsidRPr="00D74308">
        <w:t xml:space="preserve"> for API testing and monitoring ensuring high reliability of web services.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developed RESTful services that interacted with various third-party APIs to enrich user functionality.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CI/CD pipelines using AWS CodePipeline and Jenkins to automate deployment processes.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Optimized cloud resources on </w:t>
      </w:r>
      <w:r w:rsidRPr="00D93849">
        <w:rPr>
          <w:b/>
          <w:bCs/>
        </w:rPr>
        <w:t xml:space="preserve">AWS</w:t>
      </w:r>
      <w:r w:rsidRPr="00D74308">
        <w:t/>
      </w:r>
      <w:r w:rsidRPr="00D93849">
        <w:rPr>
          <w:b/>
          <w:bCs/>
        </w:rPr>
        <w:t/>
      </w:r>
      <w:r w:rsidRPr="00D74308">
        <w:t xml:space="preserve"> to reduce costs while maintaining performance and availability.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continuous improvement initiatives, ensuring alignment with best practices in software development.</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Software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functional and user-centric web applications with a focus on high-performance architecture using </w:t>
      </w:r>
      <w:r w:rsidRPr="00D93849">
        <w:rPr>
          <w:b/>
          <w:bCs/>
        </w:rPr>
        <w:t xml:space="preserve">React</w:t>
      </w:r>
      <w:r w:rsidRPr="00D74308">
        <w:t/>
      </w:r>
      <w:r w:rsidRPr="00D93849">
        <w:rPr>
          <w:b/>
          <w:bCs/>
        </w:rPr>
        <w:t/>
      </w:r>
      <w:r w:rsidRPr="00D74308">
        <w:t xml:space="preserve"> and </w:t>
      </w:r>
      <w:r w:rsidRPr="00D93849">
        <w:rPr>
          <w:b/>
          <w:bCs/>
        </w:rPr>
        <w:t xml:space="preserve">JavaScript</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in cross-functional teams to deliver software solutions, emphasizing the importance of user experience and client satisfaction.</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Designed microservices that communicate efficiently through well-defined RESTful APIs, facilitating smooth data flow.</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the transition from monolithic architecture to microservices, enhancing application scalability and resilience.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code reviews and provided constructive feedback to peers, enhancing overall code quality.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AWS</w:t>
      </w:r>
      <w:r w:rsidRPr="00D74308">
        <w:t/>
      </w:r>
      <w:r w:rsidRPr="00D93849">
        <w:rPr>
          <w:b/>
          <w:bCs/>
        </w:rPr>
        <w:t/>
      </w:r>
      <w:r w:rsidRPr="00D74308">
        <w:t xml:space="preserve"> services including S3 and EC2 to deploy and manage applications effectively and securely.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database schemas for </w:t>
      </w:r>
      <w:r w:rsidRPr="00D93849">
        <w:rPr>
          <w:b/>
          <w:bCs/>
        </w:rPr>
        <w:t xml:space="preserve">MySQL</w:t>
      </w:r>
      <w:r w:rsidRPr="00D74308">
        <w:t/>
      </w:r>
      <w:r w:rsidRPr="00D93849">
        <w:rPr>
          <w:b/>
          <w:bCs/>
        </w:rPr>
        <w:t/>
      </w:r>
      <w:r w:rsidRPr="00D74308">
        <w:t xml:space="preserve"> and </w:t>
      </w:r>
      <w:r w:rsidRPr="00D93849">
        <w:rPr>
          <w:b/>
          <w:bCs/>
        </w:rPr>
        <w:t xml:space="preserve">MongoDB</w:t>
      </w:r>
      <w:r w:rsidRPr="00D74308">
        <w:t/>
      </w:r>
      <w:r w:rsidRPr="00D93849">
        <w:rPr>
          <w:b/>
          <w:bCs/>
        </w:rPr>
        <w:t/>
      </w:r>
      <w:r w:rsidRPr="00D74308">
        <w:t xml:space="preserve">, ensuring data integrity and optimized performance.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logging and monitoring solutions utilizing </w:t>
      </w:r>
      <w:r w:rsidRPr="00D93849">
        <w:rPr>
          <w:b/>
          <w:bCs/>
        </w:rPr>
        <w:t xml:space="preserve">CloudWatch</w:t>
      </w:r>
      <w:r w:rsidRPr="00D74308">
        <w:t/>
      </w:r>
      <w:r w:rsidRPr="00D93849">
        <w:rPr>
          <w:b/>
          <w:bCs/>
        </w:rPr>
        <w:t/>
      </w:r>
      <w:r w:rsidRPr="00D74308">
        <w:t xml:space="preserve"> to enhance system observability.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Employed Agile methodologies to manage project timelines and deliverables, adapting to changing requirements effectively.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Integrated third-party libraries and APIs to deliver a comprehensive toolkit for end users.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Handled user authentication and authorization for applications, ensuring security best practices were followed.</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team knowledge base by documenting best practices and lessons learned during projects.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Software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the development of interactive web applications using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HTML/CSS</w:t>
      </w:r>
      <w:r w:rsidRPr="00733799">
        <w:rPr>
          <w:rFonts w:cs="Noto Sans Light"/>
        </w:rPr>
        <w:t/>
      </w:r>
      <w:r w:rsidRPr="00733799">
        <w:rPr>
          <w:rFonts w:cs="Noto Sans Light"/>
          <w:b/>
          <w:bCs/>
        </w:rPr>
        <w:t/>
      </w:r>
      <w:r w:rsidRPr="00733799">
        <w:rPr>
          <w:rFonts w:cs="Noto Sans Light"/>
        </w:rPr>
        <w:t xml:space="preserve">, improving client engagement.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to implement backend services using </w:t>
      </w:r>
      <w:r w:rsidRPr="00733799">
        <w:rPr>
          <w:rFonts w:cs="Noto Sans Light"/>
          <w:b/>
          <w:bCs/>
        </w:rPr>
        <w:t xml:space="preserve">Java</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Spring</w:t>
      </w:r>
      <w:r w:rsidRPr="00733799">
        <w:rPr>
          <w:rFonts w:cs="Noto Sans Light"/>
        </w:rPr>
        <w:t/>
      </w:r>
      <w:r w:rsidRPr="00733799">
        <w:rPr>
          <w:rFonts w:cs="Noto Sans Light"/>
          <w:b/>
          <w:bCs/>
        </w:rPr>
        <w:t/>
      </w:r>
      <w:r w:rsidRPr="00733799">
        <w:rPr>
          <w:rFonts w:cs="Noto Sans Light"/>
        </w:rPr>
        <w:t xml:space="preserve"> taking part in critical software development life cycles.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performing unit and integration testing to ensure the quality and functionality of the applications.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troubleshooting and debugging software issues, improving application reliability and responsiveness.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closely with senior developers to gather project requirements and implement features according to specifications.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experience with databases by performing CRUD operations using </w:t>
      </w:r>
      <w:r w:rsidRPr="00733799">
        <w:rPr>
          <w:rFonts w:cs="Noto Sans Light"/>
          <w:b/>
          <w:bCs/>
        </w:rPr>
        <w:t xml:space="preserve">MySQL</w:t>
      </w:r>
      <w:r w:rsidRPr="00733799">
        <w:rPr>
          <w:rFonts w:cs="Noto Sans Light"/>
        </w:rPr>
        <w:t/>
      </w:r>
      <w:r w:rsidRPr="00733799">
        <w:rPr>
          <w:rFonts w:cs="Noto Sans Light"/>
          <w:b/>
          <w:bCs/>
        </w:rPr>
        <w:t/>
      </w:r>
      <w:r w:rsidRPr="00733799">
        <w:rPr>
          <w:rFonts w:cs="Noto Sans Light"/>
        </w:rPr>
        <w:t xml:space="preserve"> and basic data modeling practices.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deployment processes on local and staging environments using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and assisted in maintaining version control best practices.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Developed small-scale features for existing applications, learning to translate business needs into technical solutions.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Acquired skills in front-end frameworks, enhancing UI components and functionality for better user experiences.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Attended tech workshops and training sessions to improve knowledge on modern development practices and tools.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