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Full-Stack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Detail-oriented Senior Full-Stack Engineer with over 10 years of experience in designing and developing high-performance applications. Expertise in Python, C#, and modern frontend frameworks like React and Node.js. Proficient in building scalable APIs and integrating complex data-rich systems in Agile environments, with a strong focus on maintaining robust code quality and enhancing user experiences.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C#, JavaScript, TypeScript, 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Technologies</w:t>
      </w:r>
      <w:r>
        <w:rPr>
          <w:rFonts w:eastAsia="Arial" w:cs="Arial"/>
          <w:bCs/>
        </w:rPr>
        <w:t xml:space="preserve">: React, Redux, Angular, Vue.js, HTML5, CSS3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Technologies</w:t>
      </w:r>
      <w:r>
        <w:rPr>
          <w:rFonts w:eastAsia="Arial" w:cs="Arial"/>
          <w:bCs/>
        </w:rPr>
        <w:t xml:space="preserve">: Node.js, Django, Flask, ASP.NET Core, Java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PostgreSQL, MongoDB, Redis, MySQL, Cassandra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Platforms</w:t>
      </w:r>
      <w:r>
        <w:rPr>
          <w:rFonts w:eastAsia="Arial" w:cs="Arial"/>
          <w:bCs/>
        </w:rPr>
        <w:t xml:space="preserve">: AWS, Azure, GCP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CI/CD</w:t>
      </w:r>
      <w:r>
        <w:rPr>
          <w:rFonts w:eastAsia="Arial" w:cs="Arial"/>
          <w:bCs/>
        </w:rPr>
        <w:t xml:space="preserve">: Docker, Kubernetes, Jenkins, Travis CI, Git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Others</w:t>
      </w:r>
      <w:r>
        <w:rPr>
          <w:rFonts w:eastAsia="Arial" w:cs="Arial"/>
          <w:bCs/>
        </w:rPr>
        <w:t xml:space="preserve">: GraphQL, REST API, Kafka, Microservices, Agile/Scrum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Full-Stack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scalable full-stack applications leveraging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and integrated robust APIs for third-party services, enhancing platform functionality and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Optimized backend services using </w:t>
      </w:r>
      <w:r w:rsidRPr="00D93849">
        <w:rPr>
          <w:b/>
          <w:bCs/>
        </w:rPr>
        <w:t xml:space="preserve">C#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high availability and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data-driven dashboards and workflows for users with complex data handling requirements.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in Agile sprints to deliver impactful features and functionality.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Wrote clean, maintainable, and well-tested code to support software deployment lifecycle.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Debugged production issues, focusing on enhancing reliability and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modern databases like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efficient data management and storage optimization.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sprint planning, estimation, and retrospectives to improve team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continuous learning and adaptation of new technologies to maintain competitive edge in development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RESTful APIs and experienced with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flexible data retrieval options.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and provided constructive feedback to enhance team coding standards and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event-driven architectures using </w:t>
      </w:r>
      <w:r w:rsidRPr="00D93849">
        <w:rPr>
          <w:b/>
          <w:bCs/>
        </w:rPr>
        <w:t xml:space="preserve">Kafka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improved message handling.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Ensured best practices in code quality and application security throughout the development cycle.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Product and Design teams to understand user needs and translate them into technical requirements.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Worked on deployment strategies using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Azure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seamless integration with the development pipeline.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Mid-Level Full-Stack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full-stack applications using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contributing to user interface improvements.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third-party APIs into existing applications to enhance the overall functionality and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database queries and interactions for applications utilizing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practices, attending daily stand-ups, sprint planning, and retrospectives regularly.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UX/UI designers to implement engaging user experiences and responsive design principles.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design and development of RESTful APIs to facilitate communication between server and client.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Debugged and resolved issues in production environments, focusing on reliability and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continuous integration and deployment strategies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Provided technical support and mentorship to junior developers on best coding practices and problem-solving approaches.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code quality by writing unit tests and engaging in peer code reviews.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the application lifecycle management, ensuring deployment readiness and software quality.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cloud services to manage application deployment and scaling.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Web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developing basic web applications using </w:t>
      </w:r>
      <w:r w:rsidRPr="00733799">
        <w:rPr>
          <w:rFonts w:cs="Noto Sans Light"/>
          <w:b/>
          <w:bCs/>
        </w:rPr>
        <w:t xml:space="preserve">HTML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database setup and management using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PostgreSQL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small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code for RESTful APIs, enhancing functionality of the web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with senior engineers on debugging issues and maintaining application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sprint planning and daily stand-ups to track development progress and team collaboration.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design teams to ensure visual and functional alignment of application interfaces.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basic backend services with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conducted maintenance on existing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with version control using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collaboration on software projects.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about API integration techniques and participated in simplifying backend interactions with third-party APIs.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Explored cloud services and deployment processes, gaining hands-on experience with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