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Senior Full Stack Software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Accomplished Senior Software Engineer with 10+ years of experience in designing, developing, and maintaining robust web applications using a wide variety of technologies. Adept in both back-end and front-end development, specializing in frameworks and tools like Ruby on Rails, Python FastAPI, and Terraform. Proven ability to lead software solutions that enhance performance and meet customer needs through collaborative and innovative approaches.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Programming Languages</w:t>
      </w:r>
      <w:r>
        <w:rPr>
          <w:rFonts w:eastAsia="Arial" w:cs="Arial"/>
          <w:bCs/>
        </w:rPr>
        <w:t xml:space="preserve">: JavaScript, Ruby, Python, SQL, HTML/CSS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Frameworks and Libraries</w:t>
      </w:r>
      <w:r>
        <w:rPr>
          <w:rFonts w:eastAsia="Arial" w:cs="Arial"/>
          <w:bCs/>
        </w:rPr>
        <w:t xml:space="preserve">: Ruby on Rails, Python FastAPI, React, Vue.js, Express.js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Databases</w:t>
      </w:r>
      <w:r>
        <w:rPr>
          <w:rFonts w:eastAsia="Arial" w:cs="Arial"/>
          <w:bCs/>
        </w:rPr>
        <w:t xml:space="preserve">: MySQL, PostgreSQL, AWS Aurora MySQL, MongoDB, SQLite</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&amp; Tools</w:t>
      </w:r>
      <w:r>
        <w:rPr>
          <w:rFonts w:eastAsia="Arial" w:cs="Arial"/>
          <w:bCs/>
        </w:rPr>
        <w:t xml:space="preserve">: Terraform, Docker, Kubernetes, Git, CI/CD tools (Jenkins, CircleCI)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Testing Frameworks</w:t>
      </w:r>
      <w:r>
        <w:rPr>
          <w:rFonts w:eastAsia="Arial" w:cs="Arial"/>
          <w:bCs/>
        </w:rPr>
        <w:t xml:space="preserve">: RSpec, Pytest, Jest, Mocha, Chai</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Methodologies</w:t>
      </w:r>
      <w:r>
        <w:rPr>
          <w:rFonts w:eastAsia="Arial" w:cs="Arial"/>
          <w:bCs/>
        </w:rPr>
        <w:t xml:space="preserve">: Agile, Scrum, DevOps, TDD (Test-Driven Development), CI/CD</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Senior Full Stack Software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robust web applications using </w:t>
      </w:r>
      <w:r w:rsidRPr="00D93849">
        <w:rPr>
          <w:b/>
          <w:bCs/>
        </w:rPr>
        <w:t xml:space="preserve">Ruby on Rails</w:t>
      </w:r>
      <w:r w:rsidRPr="00D74308">
        <w:t/>
      </w:r>
      <w:r w:rsidRPr="00D93849">
        <w:rPr>
          <w:b/>
          <w:bCs/>
        </w:rPr>
        <w:t/>
      </w:r>
      <w:r w:rsidRPr="00D74308">
        <w:t xml:space="preserve"> and </w:t>
      </w:r>
      <w:r w:rsidRPr="00D93849">
        <w:rPr>
          <w:b/>
          <w:bCs/>
        </w:rPr>
        <w:t xml:space="preserve">Python FastAPI</w:t>
      </w:r>
      <w:r w:rsidRPr="00D74308">
        <w:t/>
      </w:r>
      <w:r w:rsidRPr="00D93849">
        <w:rPr>
          <w:b/>
          <w:bCs/>
        </w:rPr>
        <w:t/>
      </w:r>
      <w:r w:rsidRPr="00D74308">
        <w:t xml:space="preserve">, enhancing service performance and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and managed infrastructure using </w:t>
      </w:r>
      <w:r w:rsidRPr="00D93849">
        <w:rPr>
          <w:b/>
          <w:bCs/>
        </w:rPr>
        <w:t xml:space="preserve">Terraform</w:t>
      </w:r>
      <w:r w:rsidRPr="00D74308">
        <w:t/>
      </w:r>
      <w:r w:rsidRPr="00D93849">
        <w:rPr>
          <w:b/>
          <w:bCs/>
        </w:rPr>
        <w:t/>
      </w:r>
      <w:r w:rsidRPr="00D74308">
        <w:t xml:space="preserve">, ensuring efficient deployment and scalability of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MySQL</w:t>
      </w:r>
      <w:r w:rsidRPr="00D74308">
        <w:t/>
      </w:r>
      <w:r w:rsidRPr="00D93849">
        <w:rPr>
          <w:b/>
          <w:bCs/>
        </w:rPr>
        <w:t/>
      </w:r>
      <w:r w:rsidRPr="00D74308">
        <w:t xml:space="preserve"> for relational database management, creating optimized data structures and queries to support application needs.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comprehensive unit and integration testing using </w:t>
      </w:r>
      <w:r w:rsidRPr="00D93849">
        <w:rPr>
          <w:b/>
          <w:bCs/>
        </w:rPr>
        <w:t xml:space="preserve">RSpec</w:t>
      </w:r>
      <w:r w:rsidRPr="00D74308">
        <w:t/>
      </w:r>
      <w:r w:rsidRPr="00D93849">
        <w:rPr>
          <w:b/>
          <w:bCs/>
        </w:rPr>
        <w:t/>
      </w:r>
      <w:r w:rsidRPr="00D74308">
        <w:t xml:space="preserve"> and </w:t>
      </w:r>
      <w:r w:rsidRPr="00D93849">
        <w:rPr>
          <w:b/>
          <w:bCs/>
        </w:rPr>
        <w:t xml:space="preserve">Pytest</w:t>
      </w:r>
      <w:r w:rsidRPr="00D74308">
        <w:t/>
      </w:r>
      <w:r w:rsidRPr="00D93849">
        <w:rPr>
          <w:b/>
          <w:bCs/>
        </w:rPr>
        <w:t/>
      </w:r>
      <w:r w:rsidRPr="00D74308">
        <w:t xml:space="preserve"> to ensure code quality and performance standards were met.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cross-functional teams to translate business requirements into effective technical solutions, applying user-centric design principles.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code reviews to uphold best practices, mentoring junior engineers on coding standards and methodologies for continuous improvement.</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Integrated </w:t>
      </w:r>
      <w:r w:rsidRPr="00D93849">
        <w:rPr>
          <w:b/>
          <w:bCs/>
        </w:rPr>
        <w:t xml:space="preserve">AWS Aurora MySQL</w:t>
      </w:r>
      <w:r w:rsidRPr="00D74308">
        <w:t/>
      </w:r>
      <w:r w:rsidRPr="00D93849">
        <w:rPr>
          <w:b/>
          <w:bCs/>
        </w:rPr>
        <w:t/>
      </w:r>
      <w:r w:rsidRPr="00D74308">
        <w:t xml:space="preserve"> for high-availability, easily scalable database solutions, improving data management practices.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Streamlined deployment processes through the implementation of </w:t>
      </w:r>
      <w:r w:rsidRPr="00D93849">
        <w:rPr>
          <w:b/>
          <w:bCs/>
        </w:rPr>
        <w:t xml:space="preserve">CI/CD</w:t>
      </w:r>
      <w:r w:rsidRPr="00D74308">
        <w:t/>
      </w:r>
      <w:r w:rsidRPr="00D93849">
        <w:rPr>
          <w:b/>
          <w:bCs/>
        </w:rPr>
        <w:t/>
      </w:r>
      <w:r w:rsidRPr="00D74308">
        <w:t xml:space="preserve"> pipelines, significantly increasing deployment frequency and reliability.</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Maintained application security and compliance standards, performing regular security audits and implementing best practices.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Docker</w:t>
      </w:r>
      <w:r w:rsidRPr="00D74308">
        <w:t/>
      </w:r>
      <w:r w:rsidRPr="00D93849">
        <w:rPr>
          <w:b/>
          <w:bCs/>
        </w:rPr>
        <w:t/>
      </w:r>
      <w:r w:rsidRPr="00D74308">
        <w:t xml:space="preserve"> to create isolated environments for development, testing, and production, facilitating smoother transitions between deployment stages.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Participated in daily stand-up meetings, sprint planning, and retrospectives within an </w:t>
      </w:r>
      <w:r w:rsidRPr="00D93849">
        <w:rPr>
          <w:b/>
          <w:bCs/>
        </w:rPr>
        <w:t xml:space="preserve">Agile</w:t>
      </w:r>
      <w:r w:rsidRPr="00D74308">
        <w:t/>
      </w:r>
      <w:r w:rsidRPr="00D93849">
        <w:rPr>
          <w:b/>
          <w:bCs/>
        </w:rPr>
        <w:t/>
      </w:r>
      <w:r w:rsidRPr="00D74308">
        <w:t xml:space="preserve"> framework, optimizing the development process.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Leveraged </w:t>
      </w:r>
      <w:r w:rsidRPr="00D93849">
        <w:rPr>
          <w:b/>
          <w:bCs/>
        </w:rPr>
        <w:t xml:space="preserve">React</w:t>
      </w:r>
      <w:r w:rsidRPr="00D74308">
        <w:t/>
      </w:r>
      <w:r w:rsidRPr="00D93849">
        <w:rPr>
          <w:b/>
          <w:bCs/>
        </w:rPr>
        <w:t/>
      </w:r>
      <w:r w:rsidRPr="00D74308">
        <w:t xml:space="preserve"> for dynamic front-end development, ensuring a seamless user experience across web applications.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logging and monitoring systems to proactively identify performance bottlenecks and address issues before they affect users.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RESTful APIs to enhance the communication between front-end and back-end systems, supporting the needs of diverse clients.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continuous learning to stay updated on industry trends and emerging technologies, proposing innovative solutions for process improvements.</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full-stack applications with </w:t>
      </w:r>
      <w:r w:rsidRPr="00D93849">
        <w:rPr>
          <w:b/>
          <w:bCs/>
        </w:rPr>
        <w:t xml:space="preserve">Ruby on Rails</w:t>
      </w:r>
      <w:r w:rsidRPr="00D74308">
        <w:t/>
      </w:r>
      <w:r w:rsidRPr="00D93849">
        <w:rPr>
          <w:b/>
          <w:bCs/>
        </w:rPr>
        <w:t/>
      </w:r>
      <w:r w:rsidRPr="00D74308">
        <w:t xml:space="preserve">, emphasizing application performance and user experience through optimized architecture.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w:t>
      </w:r>
      <w:r w:rsidRPr="00D93849">
        <w:rPr>
          <w:b/>
          <w:bCs/>
        </w:rPr>
        <w:t xml:space="preserve">Infrastructure as Code</w:t>
      </w:r>
      <w:r w:rsidRPr="00D74308">
        <w:t/>
      </w:r>
      <w:r w:rsidRPr="00D93849">
        <w:rPr>
          <w:b/>
          <w:bCs/>
        </w:rPr>
        <w:t/>
      </w:r>
      <w:r w:rsidRPr="00D74308">
        <w:t xml:space="preserve"> practices with </w:t>
      </w:r>
      <w:r w:rsidRPr="00D93849">
        <w:rPr>
          <w:b/>
          <w:bCs/>
        </w:rPr>
        <w:t xml:space="preserve">Terraform</w:t>
      </w:r>
      <w:r w:rsidRPr="00D74308">
        <w:t/>
      </w:r>
      <w:r w:rsidRPr="00D93849">
        <w:rPr>
          <w:b/>
          <w:bCs/>
        </w:rPr>
        <w:t/>
      </w:r>
      <w:r w:rsidRPr="00D74308">
        <w:t xml:space="preserve">, ensuring efficient infrastructure management and quick rollbacks in case of issues.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Executed database integration with </w:t>
      </w:r>
      <w:r w:rsidRPr="00D93849">
        <w:rPr>
          <w:b/>
          <w:bCs/>
        </w:rPr>
        <w:t xml:space="preserve">AWS Aurora MySQL</w:t>
      </w:r>
      <w:r w:rsidRPr="00D74308">
        <w:t/>
      </w:r>
      <w:r w:rsidRPr="00D93849">
        <w:rPr>
          <w:b/>
          <w:bCs/>
        </w:rPr>
        <w:t/>
      </w:r>
      <w:r w:rsidRPr="00D74308">
        <w:t xml:space="preserve">, enhancing data communication through efficient transactions and queries.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Created unit and integration tests utilizing frameworks such as </w:t>
      </w:r>
      <w:r w:rsidRPr="00D93849">
        <w:rPr>
          <w:b/>
          <w:bCs/>
        </w:rPr>
        <w:t xml:space="preserve">RSpec</w:t>
      </w:r>
      <w:r w:rsidRPr="00D74308">
        <w:t/>
      </w:r>
      <w:r w:rsidRPr="00D93849">
        <w:rPr>
          <w:b/>
          <w:bCs/>
        </w:rPr>
        <w:t/>
      </w:r>
      <w:r w:rsidRPr="00D74308">
        <w:t xml:space="preserve"> and </w:t>
      </w:r>
      <w:r w:rsidRPr="00D93849">
        <w:rPr>
          <w:b/>
          <w:bCs/>
        </w:rPr>
        <w:t xml:space="preserve">Jest</w:t>
      </w:r>
      <w:r w:rsidRPr="00D74308">
        <w:t/>
      </w:r>
      <w:r w:rsidRPr="00D93849">
        <w:rPr>
          <w:b/>
          <w:bCs/>
        </w:rPr>
        <w:t/>
      </w:r>
      <w:r w:rsidRPr="00D74308">
        <w:t xml:space="preserve">, maintaining a robust testing environment and code validation processes.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Partnered with stakeholders to gather requirements and translate them into actionable technical specifications, leading to improved product functionality.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peer code reviews, providing constructive feedback and fostering a culture of learning within the engineering team.</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Integrated monitoring tools to ensure system reliability and performance, identifying critical issues before affecting operations.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Developed responsive web applications using </w:t>
      </w:r>
      <w:r w:rsidRPr="00D93849">
        <w:rPr>
          <w:b/>
          <w:bCs/>
        </w:rPr>
        <w:t xml:space="preserve">Vue.js</w:t>
      </w:r>
      <w:r w:rsidRPr="00D74308">
        <w:t/>
      </w:r>
      <w:r w:rsidRPr="00D93849">
        <w:rPr>
          <w:b/>
          <w:bCs/>
        </w:rPr>
        <w:t/>
      </w:r>
      <w:r w:rsidRPr="00D74308">
        <w:t xml:space="preserve"> and </w:t>
      </w:r>
      <w:r w:rsidRPr="00D93849">
        <w:rPr>
          <w:b/>
          <w:bCs/>
        </w:rPr>
        <w:t xml:space="preserve">React</w:t>
      </w:r>
      <w:r w:rsidRPr="00D74308">
        <w:t/>
      </w:r>
      <w:r w:rsidRPr="00D93849">
        <w:rPr>
          <w:b/>
          <w:bCs/>
        </w:rPr>
        <w:t/>
      </w:r>
      <w:r w:rsidRPr="00D74308">
        <w:t xml:space="preserve">, enhancing user engagement through dynamic front-end features and components.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Maintained standardization across application code by implementing </w:t>
      </w:r>
      <w:r w:rsidRPr="00D93849">
        <w:rPr>
          <w:b/>
          <w:bCs/>
        </w:rPr>
        <w:t xml:space="preserve">Git</w:t>
      </w:r>
      <w:r w:rsidRPr="00D74308">
        <w:t/>
      </w:r>
      <w:r w:rsidRPr="00D93849">
        <w:rPr>
          <w:b/>
          <w:bCs/>
        </w:rPr>
        <w:t/>
      </w:r>
      <w:r w:rsidRPr="00D74308">
        <w:t xml:space="preserve"> for version control, enabling collaborative development.</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the deployment process using </w:t>
      </w:r>
      <w:r w:rsidRPr="00D93849">
        <w:rPr>
          <w:b/>
          <w:bCs/>
        </w:rPr>
        <w:t xml:space="preserve">Docker</w:t>
      </w:r>
      <w:r w:rsidRPr="00D74308">
        <w:t/>
      </w:r>
      <w:r w:rsidRPr="00D93849">
        <w:rPr>
          <w:b/>
          <w:bCs/>
        </w:rPr>
        <w:t/>
      </w:r>
      <w:r w:rsidRPr="00D74308">
        <w:t xml:space="preserve"> and </w:t>
      </w:r>
      <w:r w:rsidRPr="00D93849">
        <w:rPr>
          <w:b/>
          <w:bCs/>
        </w:rPr>
        <w:t xml:space="preserve">Kubernetes</w:t>
      </w:r>
      <w:r w:rsidRPr="00D74308">
        <w:t/>
      </w:r>
      <w:r w:rsidRPr="00D93849">
        <w:rPr>
          <w:b/>
          <w:bCs/>
        </w:rPr>
        <w:t/>
      </w:r>
      <w:r w:rsidRPr="00D74308">
        <w:t xml:space="preserve">, facilitating microservice architecture and scalability.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Advocated for industry best practices in software development, ensuring the adoption of appropriate methodologies like </w:t>
      </w:r>
      <w:r w:rsidRPr="00D93849">
        <w:rPr>
          <w:b/>
          <w:bCs/>
        </w:rPr>
        <w:t xml:space="preserve">TDD</w:t>
      </w:r>
      <w:r w:rsidRPr="00D74308">
        <w:t/>
      </w:r>
      <w:r w:rsidRPr="00D93849">
        <w:rPr>
          <w:b/>
          <w:bCs/>
        </w:rPr>
        <w:t/>
      </w:r>
      <w:r w:rsidRPr="00D74308">
        <w:t xml:space="preserv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Contributed to client-facing presentations demonstrating software capabilities, resulting in heightened customer satisfaction and retention.</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Initiated full-stack development with </w:t>
      </w:r>
      <w:r w:rsidRPr="00733799">
        <w:rPr>
          <w:rFonts w:cs="Noto Sans Light"/>
          <w:b/>
          <w:bCs/>
        </w:rPr>
        <w:t xml:space="preserve">Ruby on Rails</w:t>
      </w:r>
      <w:r w:rsidRPr="00733799">
        <w:rPr>
          <w:rFonts w:cs="Noto Sans Light"/>
        </w:rPr>
        <w:t/>
      </w:r>
      <w:r w:rsidRPr="00733799">
        <w:rPr>
          <w:rFonts w:cs="Noto Sans Light"/>
          <w:b/>
          <w:bCs/>
        </w:rPr>
        <w:t/>
      </w:r>
      <w:r w:rsidRPr="00733799">
        <w:rPr>
          <w:rFonts w:cs="Noto Sans Light"/>
        </w:rPr>
        <w:t xml:space="preserve">, focusing on delivering reliable and scalable applications in diverse projects.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Adopted </w:t>
      </w:r>
      <w:r w:rsidRPr="00733799">
        <w:rPr>
          <w:rFonts w:cs="Noto Sans Light"/>
          <w:b/>
          <w:bCs/>
        </w:rPr>
        <w:t xml:space="preserve">Ruby</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for both front-end and back-end development, helping streamline workflows and improve code maintainability.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Explored </w:t>
      </w:r>
      <w:r w:rsidRPr="00733799">
        <w:rPr>
          <w:rFonts w:cs="Noto Sans Light"/>
          <w:b/>
          <w:bCs/>
        </w:rPr>
        <w:t xml:space="preserve">PostgreSQL</w:t>
      </w:r>
      <w:r w:rsidRPr="00733799">
        <w:rPr>
          <w:rFonts w:cs="Noto Sans Light"/>
        </w:rPr>
        <w:t/>
      </w:r>
      <w:r w:rsidRPr="00733799">
        <w:rPr>
          <w:rFonts w:cs="Noto Sans Light"/>
          <w:b/>
          <w:bCs/>
        </w:rPr>
        <w:t/>
      </w:r>
      <w:r w:rsidRPr="00733799">
        <w:rPr>
          <w:rFonts w:cs="Noto Sans Light"/>
        </w:rPr>
        <w:t xml:space="preserve"> for data management solutions, ensuring data integrity and performance within the applications developed.</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Prioritized the creation of unit tests using </w:t>
      </w:r>
      <w:r w:rsidRPr="00733799">
        <w:rPr>
          <w:rFonts w:cs="Noto Sans Light"/>
          <w:b/>
          <w:bCs/>
        </w:rPr>
        <w:t xml:space="preserve">RSpec</w:t>
      </w:r>
      <w:r w:rsidRPr="00733799">
        <w:rPr>
          <w:rFonts w:cs="Noto Sans Light"/>
        </w:rPr>
        <w:t/>
      </w:r>
      <w:r w:rsidRPr="00733799">
        <w:rPr>
          <w:rFonts w:cs="Noto Sans Light"/>
          <w:b/>
          <w:bCs/>
        </w:rPr>
        <w:t/>
      </w:r>
      <w:r w:rsidRPr="00733799">
        <w:rPr>
          <w:rFonts w:cs="Noto Sans Light"/>
        </w:rPr>
        <w:t xml:space="preserve"> and initial explorations of mocking frameworks to enhance testing efficiency.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Collaborated with API integration tasks, ensuring seamless communication between different software components and external services.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regular code reviews, learning from senior developers and contributing towards overall codebase quality improvements.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basic </w:t>
      </w:r>
      <w:r w:rsidRPr="00733799">
        <w:rPr>
          <w:rFonts w:cs="Noto Sans Light"/>
          <w:b/>
          <w:bCs/>
        </w:rPr>
        <w:t xml:space="preserve">Git</w:t>
      </w:r>
      <w:r w:rsidRPr="00733799">
        <w:rPr>
          <w:rFonts w:cs="Noto Sans Light"/>
        </w:rPr>
        <w:t/>
      </w:r>
      <w:r w:rsidRPr="00733799">
        <w:rPr>
          <w:rFonts w:cs="Noto Sans Light"/>
          <w:b/>
          <w:bCs/>
        </w:rPr>
        <w:t/>
      </w:r>
      <w:r w:rsidRPr="00733799">
        <w:rPr>
          <w:rFonts w:cs="Noto Sans Light"/>
        </w:rPr>
        <w:t xml:space="preserve"> commands for version control, collaborating efficiently with team members during project development.</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Became acquainted with </w:t>
      </w:r>
      <w:r w:rsidRPr="00733799">
        <w:rPr>
          <w:rFonts w:cs="Noto Sans Light"/>
          <w:b/>
          <w:bCs/>
        </w:rPr>
        <w:t xml:space="preserve">Docker</w:t>
      </w:r>
      <w:r w:rsidRPr="00733799">
        <w:rPr>
          <w:rFonts w:cs="Noto Sans Light"/>
        </w:rPr>
        <w:t/>
      </w:r>
      <w:r w:rsidRPr="00733799">
        <w:rPr>
          <w:rFonts w:cs="Noto Sans Light"/>
          <w:b/>
          <w:bCs/>
        </w:rPr>
        <w:t/>
      </w:r>
      <w:r w:rsidRPr="00733799">
        <w:rPr>
          <w:rFonts w:cs="Noto Sans Light"/>
        </w:rPr>
        <w:t xml:space="preserve"> for application containerization, enhancing develop-test-deploy cycles and reducing environment inconsistency issues.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problem-solving sessions to troubleshoot issues affecting application functionality, developing collaborative solution approaches.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Gained experience in front-end technologies such as </w:t>
      </w:r>
      <w:r w:rsidRPr="00733799">
        <w:rPr>
          <w:rFonts w:cs="Noto Sans Light"/>
          <w:b/>
          <w:bCs/>
        </w:rPr>
        <w:t xml:space="preserve">HTML</w:t>
      </w:r>
      <w:r w:rsidRPr="00733799">
        <w:rPr>
          <w:rFonts w:cs="Noto Sans Light"/>
        </w:rPr>
        <w:t/>
      </w:r>
      <w:r w:rsidRPr="00733799">
        <w:rPr>
          <w:rFonts w:cs="Noto Sans Light"/>
          <w:b/>
          <w:bCs/>
        </w:rPr>
        <w:t/>
      </w:r>
      <w:r w:rsidRPr="00733799">
        <w:rPr>
          <w:rFonts w:cs="Noto Sans Light"/>
        </w:rPr>
        <w:t xml:space="preserve">, </w:t>
      </w:r>
      <w:r w:rsidRPr="00733799">
        <w:rPr>
          <w:rFonts w:cs="Noto Sans Light"/>
          <w:b/>
          <w:bCs/>
        </w:rPr>
        <w:t xml:space="preserve">CSS</w:t>
      </w:r>
      <w:r w:rsidRPr="00733799">
        <w:rPr>
          <w:rFonts w:cs="Noto Sans Light"/>
        </w:rPr>
        <w:t/>
      </w:r>
      <w:r w:rsidRPr="00733799">
        <w:rPr>
          <w:rFonts w:cs="Noto Sans Light"/>
          <w:b/>
          <w:bCs/>
        </w:rPr>
        <w:t/>
      </w:r>
      <w:r w:rsidRPr="00733799">
        <w:rPr>
          <w:rFonts w:cs="Noto Sans Light"/>
        </w:rPr>
        <w:t xml:space="preserve">, and </w:t>
      </w:r>
      <w:r w:rsidRPr="00733799">
        <w:rPr>
          <w:rFonts w:cs="Noto Sans Light"/>
          <w:b/>
          <w:bCs/>
        </w:rPr>
        <w:t xml:space="preserve">JavaScript</w:t>
      </w:r>
      <w:r w:rsidRPr="00733799">
        <w:rPr>
          <w:rFonts w:cs="Noto Sans Light"/>
        </w:rPr>
        <w:t/>
      </w:r>
      <w:r w:rsidRPr="00733799">
        <w:rPr>
          <w:rFonts w:cs="Noto Sans Light"/>
          <w:b/>
          <w:bCs/>
        </w:rPr>
        <w:t/>
      </w:r>
      <w:r w:rsidRPr="00733799">
        <w:rPr>
          <w:rFonts w:cs="Noto Sans Light"/>
        </w:rPr>
        <w:t xml:space="preserve"> to enhance user experience in web applications.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