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Full Stack Software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Highly skilled software developer with over 10 years of experience in full stack development. Proficient in building scalable web applications and integrating AI capabilities within complex systems. Strong background in leading technical initiatives and mentoring junior engineers to achieve high-quality software solutions.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C#, TypeScript, JavaScript, SQL, Python</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Frontend Technologies</w:t>
      </w:r>
      <w:r>
        <w:rPr>
          <w:rFonts w:eastAsia="Arial" w:cs="Arial"/>
          <w:bCs/>
        </w:rPr>
        <w:t xml:space="preserve">: React, Angular, HTML5, CSS3, SASS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Backend Technologies</w:t>
      </w:r>
      <w:r>
        <w:rPr>
          <w:rFonts w:eastAsia="Arial" w:cs="Arial"/>
          <w:bCs/>
        </w:rPr>
        <w:t xml:space="preserve">: .NET Core, Node.js, REST APIs, GraphQL, Express.js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DevOps &amp; CI/CD</w:t>
      </w:r>
      <w:r>
        <w:rPr>
          <w:rFonts w:eastAsia="Arial" w:cs="Arial"/>
          <w:bCs/>
        </w:rPr>
        <w:t xml:space="preserve">: Azure DevOps, Docker, Kubernetes, Jenkins, Git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AI &amp; Machine Learning</w:t>
      </w:r>
      <w:r>
        <w:rPr>
          <w:rFonts w:eastAsia="Arial" w:cs="Arial"/>
          <w:bCs/>
        </w:rPr>
        <w:t xml:space="preserve">: Semantic Kernel, Azure AI Foundry, Machine Learning, Natural Language Processing, TensorFlow</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Services</w:t>
      </w:r>
      <w:r>
        <w:rPr>
          <w:rFonts w:eastAsia="Arial" w:cs="Arial"/>
          <w:bCs/>
        </w:rPr>
        <w:t xml:space="preserve">: Microsoft Azure, AWS, Google Cloud Platform, Azure Functions, Cloud Storage</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Full Stack Software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and maintained scalable web applications using </w:t>
      </w:r>
      <w:r w:rsidRPr="00D93849">
        <w:rPr>
          <w:b/>
          <w:bCs/>
        </w:rPr>
        <w:t xml:space="preserve">React</w:t>
      </w:r>
      <w:r w:rsidRPr="00D74308">
        <w:t/>
      </w:r>
      <w:r w:rsidRPr="00D93849">
        <w:rPr>
          <w:b/>
          <w:bCs/>
        </w:rPr>
        <w:t/>
      </w:r>
      <w:r w:rsidRPr="00D74308">
        <w:t xml:space="preserve"> and </w:t>
      </w:r>
      <w:r w:rsidRPr="00D93849">
        <w:rPr>
          <w:b/>
          <w:bCs/>
        </w:rPr>
        <w:t xml:space="preserve">Node.js</w:t>
      </w:r>
      <w:r w:rsidRPr="00D74308">
        <w:t/>
      </w:r>
      <w:r w:rsidRPr="00D93849">
        <w:rPr>
          <w:b/>
          <w:bCs/>
        </w:rPr>
        <w:t/>
      </w:r>
      <w:r w:rsidRPr="00D74308">
        <w:t xml:space="preserve">, focusing on user accessibility and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implemented RESTful services with </w:t>
      </w:r>
      <w:r w:rsidRPr="00D93849">
        <w:rPr>
          <w:b/>
          <w:bCs/>
        </w:rPr>
        <w:t xml:space="preserve">.NET Core</w:t>
      </w:r>
      <w:r w:rsidRPr="00D74308">
        <w:t/>
      </w:r>
      <w:r w:rsidRPr="00D93849">
        <w:rPr>
          <w:b/>
          <w:bCs/>
        </w:rPr>
        <w:t/>
      </w:r>
      <w:r w:rsidRPr="00D74308">
        <w:t xml:space="preserve">, ensuring secure data handling and API authentication.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Led the integration of </w:t>
      </w:r>
      <w:r w:rsidRPr="00D93849">
        <w:rPr>
          <w:b/>
          <w:bCs/>
        </w:rPr>
        <w:t xml:space="preserve">AI agents</w:t>
      </w:r>
      <w:r w:rsidRPr="00D74308">
        <w:t/>
      </w:r>
      <w:r w:rsidRPr="00D93849">
        <w:rPr>
          <w:b/>
          <w:bCs/>
        </w:rPr>
        <w:t/>
      </w:r>
      <w:r w:rsidRPr="00D74308">
        <w:t xml:space="preserve"> into core product workflows, utilizing </w:t>
      </w:r>
      <w:r w:rsidRPr="00D93849">
        <w:rPr>
          <w:b/>
          <w:bCs/>
        </w:rPr>
        <w:t xml:space="preserve">Azure AI Foundry</w:t>
      </w:r>
      <w:r w:rsidRPr="00D74308">
        <w:t/>
      </w:r>
      <w:r w:rsidRPr="00D93849">
        <w:rPr>
          <w:b/>
          <w:bCs/>
        </w:rPr>
        <w:t/>
      </w:r>
      <w:r w:rsidRPr="00D74308">
        <w:t xml:space="preserve"> and </w:t>
      </w:r>
      <w:r w:rsidRPr="00D93849">
        <w:rPr>
          <w:b/>
          <w:bCs/>
        </w:rPr>
        <w:t xml:space="preserve">Semantic Kernel</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Optimized CI/CD pipelines in </w:t>
      </w:r>
      <w:r w:rsidRPr="00D93849">
        <w:rPr>
          <w:b/>
          <w:bCs/>
        </w:rPr>
        <w:t xml:space="preserve">Azure DevOps</w:t>
      </w:r>
      <w:r w:rsidRPr="00D74308">
        <w:t/>
      </w:r>
      <w:r w:rsidRPr="00D93849">
        <w:rPr>
          <w:b/>
          <w:bCs/>
        </w:rPr>
        <w:t/>
      </w:r>
      <w:r w:rsidRPr="00D74308">
        <w:t xml:space="preserve"> to streamline deployment processes and improve code quality through automated testing frameworks.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performance evaluations and made architecture decisions for backend services to enhance reliability and scalability.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cross-functional teams to develop user-facing features, delivering iterative improvements based on feedback using </w:t>
      </w:r>
      <w:r w:rsidRPr="00D93849">
        <w:rPr>
          <w:b/>
          <w:bCs/>
        </w:rPr>
        <w:t xml:space="preserve">Agile methodologies</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Mentored junior engineers by conducting regular code reviews, pair programming sessions, and technical workshops to cultivate a high-standard coding culture.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Introduced observability practices into the application stack with tools like </w:t>
      </w:r>
      <w:r w:rsidRPr="00D93849">
        <w:rPr>
          <w:b/>
          <w:bCs/>
        </w:rPr>
        <w:t xml:space="preserve">Azure Monitor</w:t>
      </w:r>
      <w:r w:rsidRPr="00D74308">
        <w:t/>
      </w:r>
      <w:r w:rsidRPr="00D93849">
        <w:rPr>
          <w:b/>
          <w:bCs/>
        </w:rPr>
        <w:t/>
      </w:r>
      <w:r w:rsidRPr="00D74308">
        <w:t xml:space="preserve"> to enhance operational excellence.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security best practices for application development, focusing on </w:t>
      </w:r>
      <w:r w:rsidRPr="00D93849">
        <w:rPr>
          <w:b/>
          <w:bCs/>
        </w:rPr>
        <w:t xml:space="preserve">OAuth</w:t>
      </w:r>
      <w:r w:rsidRPr="00D74308">
        <w:t/>
      </w:r>
      <w:r w:rsidRPr="00D93849">
        <w:rPr>
          <w:b/>
          <w:bCs/>
        </w:rPr>
        <w:t/>
      </w:r>
      <w:r w:rsidRPr="00D74308">
        <w:t xml:space="preserve"> and </w:t>
      </w:r>
      <w:r w:rsidRPr="00D93849">
        <w:rPr>
          <w:b/>
          <w:bCs/>
        </w:rPr>
        <w:t xml:space="preserve">JWT</w:t>
      </w:r>
      <w:r w:rsidRPr="00D74308">
        <w:t/>
      </w:r>
      <w:r w:rsidRPr="00D93849">
        <w:rPr>
          <w:b/>
          <w:bCs/>
        </w:rPr>
        <w:t/>
      </w:r>
      <w:r w:rsidRPr="00D74308">
        <w:t xml:space="preserve"> for secure authentication flows.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Built responsive UIs with </w:t>
      </w:r>
      <w:r w:rsidRPr="00D93849">
        <w:rPr>
          <w:b/>
          <w:bCs/>
        </w:rPr>
        <w:t xml:space="preserve">Angular</w:t>
      </w:r>
      <w:r w:rsidRPr="00D74308">
        <w:t/>
      </w:r>
      <w:r w:rsidRPr="00D93849">
        <w:rPr>
          <w:b/>
          <w:bCs/>
        </w:rPr>
        <w:t/>
      </w:r>
      <w:r w:rsidRPr="00D74308">
        <w:t xml:space="preserve"> and </w:t>
      </w:r>
      <w:r w:rsidRPr="00D93849">
        <w:rPr>
          <w:b/>
          <w:bCs/>
        </w:rPr>
        <w:t xml:space="preserve">HTML5</w:t>
      </w:r>
      <w:r w:rsidRPr="00D74308">
        <w:t/>
      </w:r>
      <w:r w:rsidRPr="00D93849">
        <w:rPr>
          <w:b/>
          <w:bCs/>
        </w:rPr>
        <w:t/>
      </w:r>
      <w:r w:rsidRPr="00D74308">
        <w:t xml:space="preserve">, ensuring alignment with design specifications and user experience studies.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Deployed applications on </w:t>
      </w:r>
      <w:r w:rsidRPr="00D93849">
        <w:rPr>
          <w:b/>
          <w:bCs/>
        </w:rPr>
        <w:t xml:space="preserve">Microsoft Azure</w:t>
      </w:r>
      <w:r w:rsidRPr="00D74308">
        <w:t/>
      </w:r>
      <w:r w:rsidRPr="00D93849">
        <w:rPr>
          <w:b/>
          <w:bCs/>
        </w:rPr>
        <w:t/>
      </w:r>
      <w:r w:rsidRPr="00D74308">
        <w:t xml:space="preserve">, managing resource allocation and services through the Azure portal.</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Integrated third-party tools and APIs into existing systems to automate workflows and enhance functionality, utilizing </w:t>
      </w:r>
      <w:r w:rsidRPr="00D93849">
        <w:rPr>
          <w:b/>
          <w:bCs/>
        </w:rPr>
        <w:t xml:space="preserve">GraphQL</w:t>
      </w:r>
      <w:r w:rsidRPr="00D74308">
        <w:t/>
      </w:r>
      <w:r w:rsidRPr="00D93849">
        <w:rPr>
          <w:b/>
          <w:bCs/>
        </w:rPr>
        <w:t/>
      </w:r>
      <w:r w:rsidRPr="00D74308">
        <w:t xml:space="preserve"> for efficient data retrieval.</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database schemas, optimization techniques, and maintained data integrity using </w:t>
      </w:r>
      <w:r w:rsidRPr="00D93849">
        <w:rPr>
          <w:b/>
          <w:bCs/>
        </w:rPr>
        <w:t xml:space="preserve">SQL Server</w:t>
      </w:r>
      <w:r w:rsidRPr="00D74308">
        <w:t/>
      </w:r>
      <w:r w:rsidRPr="00D93849">
        <w:rPr>
          <w:b/>
          <w:bCs/>
        </w:rPr>
        <w:t/>
      </w:r>
      <w:r w:rsidRPr="00D74308">
        <w:t xml:space="preserve"> and </w:t>
      </w:r>
      <w:r w:rsidRPr="00D93849">
        <w:rPr>
          <w:b/>
          <w:bCs/>
        </w:rPr>
        <w:t xml:space="preserve">Azure SQL Database</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Explored and incorporated </w:t>
      </w:r>
      <w:r w:rsidRPr="00D93849">
        <w:rPr>
          <w:b/>
          <w:bCs/>
        </w:rPr>
        <w:t xml:space="preserve">Machine Learning</w:t>
      </w:r>
      <w:r w:rsidRPr="00D74308">
        <w:t/>
      </w:r>
      <w:r w:rsidRPr="00D93849">
        <w:rPr>
          <w:b/>
          <w:bCs/>
        </w:rPr>
        <w:t/>
      </w:r>
      <w:r w:rsidRPr="00D74308">
        <w:t xml:space="preserve"> algorithms into product features, enhancing customer interaction through predictive analytics.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Prototyped new features leveraging </w:t>
      </w:r>
      <w:r w:rsidRPr="00D93849">
        <w:rPr>
          <w:b/>
          <w:bCs/>
        </w:rPr>
        <w:t xml:space="preserve">TypeScript</w:t>
      </w:r>
      <w:r w:rsidRPr="00D74308">
        <w:t/>
      </w:r>
      <w:r w:rsidRPr="00D93849">
        <w:rPr>
          <w:b/>
          <w:bCs/>
        </w:rPr>
        <w:t/>
      </w:r>
      <w:r w:rsidRPr="00D74308">
        <w:t xml:space="preserve"> to ensure type safety and reduce runtime errors. </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Full Stack Software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the development of enterprise applications utilizing </w:t>
      </w:r>
      <w:r w:rsidRPr="00D93849">
        <w:rPr>
          <w:b/>
          <w:bCs/>
        </w:rPr>
        <w:t xml:space="preserve">.NET Core</w:t>
      </w:r>
      <w:r w:rsidRPr="00D74308">
        <w:t/>
      </w:r>
      <w:r w:rsidRPr="00D93849">
        <w:rPr>
          <w:b/>
          <w:bCs/>
        </w:rPr>
        <w:t/>
      </w:r>
      <w:r w:rsidRPr="00D74308">
        <w:t xml:space="preserve"> and </w:t>
      </w:r>
      <w:r w:rsidRPr="00D93849">
        <w:rPr>
          <w:b/>
          <w:bCs/>
        </w:rPr>
        <w:t xml:space="preserve">React</w:t>
      </w:r>
      <w:r w:rsidRPr="00D74308">
        <w:t/>
      </w:r>
      <w:r w:rsidRPr="00D93849">
        <w:rPr>
          <w:b/>
          <w:bCs/>
        </w:rPr>
        <w:t/>
      </w:r>
      <w:r w:rsidRPr="00D74308">
        <w:t xml:space="preserve">, improving developer efficiency through code reuse and modular design.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Played a key role in the implementation of CI/CD workflows using </w:t>
      </w:r>
      <w:r w:rsidRPr="00D93849">
        <w:rPr>
          <w:b/>
          <w:bCs/>
        </w:rPr>
        <w:t xml:space="preserve">GitHub Actions</w:t>
      </w:r>
      <w:r w:rsidRPr="00D74308">
        <w:t/>
      </w:r>
      <w:r w:rsidRPr="00D93849">
        <w:rPr>
          <w:b/>
          <w:bCs/>
        </w:rPr>
        <w:t/>
      </w:r>
      <w:r w:rsidRPr="00D74308">
        <w:t xml:space="preserve"> and </w:t>
      </w:r>
      <w:r w:rsidRPr="00D93849">
        <w:rPr>
          <w:b/>
          <w:bCs/>
        </w:rPr>
        <w:t xml:space="preserve">Docker</w:t>
      </w:r>
      <w:r w:rsidRPr="00D74308">
        <w:t/>
      </w:r>
      <w:r w:rsidRPr="00D93849">
        <w:rPr>
          <w:b/>
          <w:bCs/>
        </w:rPr>
        <w:t/>
      </w:r>
      <w:r w:rsidRPr="00D74308">
        <w:t xml:space="preserve">, facilitating rapid deployment cycles.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closely with product owners and designers to develop user interfaces that engage customers effectively.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and maintained internal tools that streamline operational processes, utilizing </w:t>
      </w:r>
      <w:r w:rsidRPr="00D93849">
        <w:rPr>
          <w:b/>
          <w:bCs/>
        </w:rPr>
        <w:t xml:space="preserve">Node.js</w:t>
      </w:r>
      <w:r w:rsidRPr="00D74308">
        <w:t/>
      </w:r>
      <w:r w:rsidRPr="00D93849">
        <w:rPr>
          <w:b/>
          <w:bCs/>
        </w:rPr>
        <w:t/>
      </w:r>
      <w:r w:rsidRPr="00D74308">
        <w:t xml:space="preserve"> and </w:t>
      </w:r>
      <w:r w:rsidRPr="00D93849">
        <w:rPr>
          <w:b/>
          <w:bCs/>
        </w:rPr>
        <w:t xml:space="preserve">Express.js</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agile ceremonies to facilitate clear communication among team members and align on project milestones.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performance tuning and debugging of both frontend and backend systems to enhance user experience and system responsiveness.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SQL</w:t>
      </w:r>
      <w:r w:rsidRPr="00D74308">
        <w:t/>
      </w:r>
      <w:r w:rsidRPr="00D93849">
        <w:rPr>
          <w:b/>
          <w:bCs/>
        </w:rPr>
        <w:t/>
      </w:r>
      <w:r w:rsidRPr="00D74308">
        <w:t xml:space="preserve"> to manage and query a large dataset in an enterprise environment, ensuring data integrity and performance metrics were met.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Assisted in building responsive web applications, focusing on accessibility standards and cross-browser compatibility using </w:t>
      </w:r>
      <w:r w:rsidRPr="00D93849">
        <w:rPr>
          <w:b/>
          <w:bCs/>
        </w:rPr>
        <w:t xml:space="preserve">CSS3</w:t>
      </w:r>
      <w:r w:rsidRPr="00D74308">
        <w:t/>
      </w:r>
      <w:r w:rsidRPr="00D93849">
        <w:rPr>
          <w:b/>
          <w:bCs/>
        </w:rPr>
        <w:t/>
      </w:r>
      <w:r w:rsidRPr="00D74308">
        <w:t xml:space="preserve"> and </w:t>
      </w:r>
      <w:r w:rsidRPr="00D93849">
        <w:rPr>
          <w:b/>
          <w:bCs/>
        </w:rPr>
        <w:t xml:space="preserve">SASS</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with </w:t>
      </w:r>
      <w:r w:rsidRPr="00D93849">
        <w:rPr>
          <w:b/>
          <w:bCs/>
        </w:rPr>
        <w:t xml:space="preserve">Azure Functions</w:t>
      </w:r>
      <w:r w:rsidRPr="00D74308">
        <w:t/>
      </w:r>
      <w:r w:rsidRPr="00D93849">
        <w:rPr>
          <w:b/>
          <w:bCs/>
        </w:rPr>
        <w:t/>
      </w:r>
      <w:r w:rsidRPr="00D74308">
        <w:t xml:space="preserve"> to create serverless architectures that reduced operational costs while scaling efficiently.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Learned and implemented backend service design patterns to improve code quality and facilitate easier maintenance for future updates.</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Software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Designed and developed small-scale applications using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HTML5</w:t>
      </w:r>
      <w:r w:rsidRPr="00733799">
        <w:rPr>
          <w:rFonts w:cs="Noto Sans Light"/>
        </w:rPr>
        <w:t/>
      </w:r>
      <w:r w:rsidRPr="00733799">
        <w:rPr>
          <w:rFonts w:cs="Noto Sans Light"/>
          <w:b/>
          <w:bCs/>
        </w:rPr>
        <w:t/>
      </w:r>
      <w:r w:rsidRPr="00733799">
        <w:rPr>
          <w:rFonts w:cs="Noto Sans Light"/>
        </w:rPr>
        <w:t xml:space="preserve">, fostering skills in foundational web technologies.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migration of legacy systems to modern frameworks such as </w:t>
      </w:r>
      <w:r w:rsidRPr="00733799">
        <w:rPr>
          <w:rFonts w:cs="Noto Sans Light"/>
          <w:b/>
          <w:bCs/>
        </w:rPr>
        <w:t xml:space="preserve">React</w:t>
      </w:r>
      <w:r w:rsidRPr="00733799">
        <w:rPr>
          <w:rFonts w:cs="Noto Sans Light"/>
        </w:rPr>
        <w:t/>
      </w:r>
      <w:r w:rsidRPr="00733799">
        <w:rPr>
          <w:rFonts w:cs="Noto Sans Light"/>
          <w:b/>
          <w:bCs/>
        </w:rPr>
        <w:t/>
      </w:r>
      <w:r w:rsidRPr="00733799">
        <w:rPr>
          <w:rFonts w:cs="Noto Sans Light"/>
        </w:rPr>
        <w:t xml:space="preserve">, gaining hands-on experience with current technologies.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code reviews and contributed to team learning through shared knowledge of best practices in web development and </w:t>
      </w:r>
      <w:r w:rsidRPr="00733799">
        <w:rPr>
          <w:rFonts w:cs="Noto Sans Light"/>
          <w:b/>
          <w:bCs/>
        </w:rPr>
        <w:t xml:space="preserve">Agile methodologies</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Conducted basic tests and validations using </w:t>
      </w:r>
      <w:r w:rsidRPr="00733799">
        <w:rPr>
          <w:rFonts w:cs="Noto Sans Light"/>
          <w:b/>
          <w:bCs/>
        </w:rPr>
        <w:t xml:space="preserve">SQL</w:t>
      </w:r>
      <w:r w:rsidRPr="00733799">
        <w:rPr>
          <w:rFonts w:cs="Noto Sans Light"/>
        </w:rPr>
        <w:t/>
      </w:r>
      <w:r w:rsidRPr="00733799">
        <w:rPr>
          <w:rFonts w:cs="Noto Sans Light"/>
          <w:b/>
          <w:bCs/>
        </w:rPr>
        <w:t/>
      </w:r>
      <w:r w:rsidRPr="00733799">
        <w:rPr>
          <w:rFonts w:cs="Noto Sans Light"/>
        </w:rPr>
        <w:t xml:space="preserve"> to ensure data compliance in a database setting, enhancing analytical skills.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team-based projects that focused on building prototypes and MVPs, introducing a hands-on approach to iterative development.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Wrote documentation and technical specifications for applications built, ensuring clarity and future maintainability.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Learned version control practices utilizing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to manage code changes and collaborate with peers effectively.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the design of the application architecture by helping define the data flow between components, utilizing </w:t>
      </w:r>
      <w:r w:rsidRPr="00733799">
        <w:rPr>
          <w:rFonts w:cs="Noto Sans Light"/>
          <w:b/>
          <w:bCs/>
        </w:rPr>
        <w:t xml:space="preserve">RESTful API</w:t>
      </w:r>
      <w:r w:rsidRPr="00733799">
        <w:rPr>
          <w:rFonts w:cs="Noto Sans Light"/>
        </w:rPr>
        <w:t/>
      </w:r>
      <w:r w:rsidRPr="00733799">
        <w:rPr>
          <w:rFonts w:cs="Noto Sans Light"/>
          <w:b/>
          <w:bCs/>
        </w:rPr>
        <w:t/>
      </w:r>
      <w:r w:rsidRPr="00733799">
        <w:rPr>
          <w:rFonts w:cs="Noto Sans Light"/>
        </w:rPr>
        <w:t xml:space="preserve"> principles.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alongside more experienced developers to implement UI features using </w:t>
      </w:r>
      <w:r w:rsidRPr="00733799">
        <w:rPr>
          <w:rFonts w:cs="Noto Sans Light"/>
          <w:b/>
          <w:bCs/>
        </w:rPr>
        <w:t xml:space="preserve">CSS3</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improving front-end application interactions.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Explored entry-level concepts in cloud technologies through basic deployments on </w:t>
      </w:r>
      <w:r w:rsidRPr="00733799">
        <w:rPr>
          <w:rFonts w:cs="Noto Sans Light"/>
          <w:b/>
          <w:bCs/>
        </w:rPr>
        <w:t xml:space="preserve">Microsoft Azure</w:t>
      </w:r>
      <w:r w:rsidRPr="00733799">
        <w:rPr>
          <w:rFonts w:cs="Noto Sans Light"/>
        </w:rPr>
        <w:t/>
      </w:r>
      <w:r w:rsidRPr="00733799">
        <w:rPr>
          <w:rFonts w:cs="Noto Sans Light"/>
          <w:b/>
          <w:bCs/>
        </w:rPr>
        <w:t/>
      </w:r>
      <w:r w:rsidRPr="00733799">
        <w:rPr>
          <w:rFonts w:cs="Noto Sans Light"/>
        </w:rPr>
        <w:t xml:space="preserve">, setting a foundation for future cloud-based development. </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