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Developer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and experienced Senior Full Stack Engineer with over 10 years of diverse experience in developing and enhancing high-performance applications. Expertise in Ruby on Rails, TypeScript, Next.js, and Python, with a strong background in building reliable, maintainable systems that drive positive user experiences and business outcomes. Proven ability to work collaboratively in team-oriented environments and prioritize innovative problem-solving through best practices in continuous integration and agile methodologies.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Ruby, Python, TypeScript, JavaScript, HTML5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Technologies</w:t>
      </w:r>
      <w:r>
        <w:rPr>
          <w:rFonts w:eastAsia="Arial" w:cs="Arial"/>
          <w:bCs/>
        </w:rPr>
        <w:t xml:space="preserve">: Ruby on Rails, Next.js, Django, Flask, React, Node.js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 and Storage</w:t>
      </w:r>
      <w:r>
        <w:rPr>
          <w:rFonts w:eastAsia="Arial" w:cs="Arial"/>
          <w:bCs/>
        </w:rPr>
        <w:t xml:space="preserve">: PostgreSQL, MongoDB, MySQL, Redis, SQLite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and CI/CD</w:t>
      </w:r>
      <w:r>
        <w:rPr>
          <w:rFonts w:eastAsia="Arial" w:cs="Arial"/>
          <w:bCs/>
        </w:rPr>
        <w:t xml:space="preserve">: Docker, Kubernetes, Jenkins, GitHub Actions, AWS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and Concepts</w:t>
      </w:r>
      <w:r>
        <w:rPr>
          <w:rFonts w:eastAsia="Arial" w:cs="Arial"/>
          <w:bCs/>
        </w:rPr>
        <w:t xml:space="preserve">: RESTful APIs, GraphQL, WebRTC, Agile Methodologies, TDD, DevOps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Developer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scalable applications using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Next.js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the core </w:t>
      </w:r>
      <w:r w:rsidRPr="00D93849">
        <w:rPr>
          <w:b/>
          <w:bCs/>
        </w:rPr>
        <w:t xml:space="preserve">Kismet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platform to improve patient engagement and streamline workflows.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integrate user feedback into the development lifecycle, ensuring systems support users' needs effectively.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best practices for performance monitoring and observability in applications, leveraging tools such as </w:t>
      </w:r>
      <w:r w:rsidRPr="00D93849">
        <w:rPr>
          <w:b/>
          <w:bCs/>
        </w:rPr>
        <w:t xml:space="preserve">New Relic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track application behavior in real-time.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Containerization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create and maintain consistent development environments, facilitating continuous integration and deployment workflows.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building robust and maintainable frontend applications, integrating tightly with backend services designed with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coding reviews and encouraged adherence to high coding standards, focusing on test-driven development (TDD) using frameworks like </w:t>
      </w:r>
      <w:r w:rsidRPr="00D93849">
        <w:rPr>
          <w:b/>
          <w:bCs/>
        </w:rPr>
        <w:t xml:space="preserve">RSpec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application security measures by adopting best practices for </w:t>
      </w:r>
      <w:r w:rsidRPr="00D93849">
        <w:rPr>
          <w:b/>
          <w:bCs/>
        </w:rPr>
        <w:t xml:space="preserve">OWASP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compliance and vulnerability management in the coding process.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within an </w:t>
      </w:r>
      <w:r w:rsidRPr="00D93849">
        <w:rPr>
          <w:b/>
          <w:bCs/>
        </w:rPr>
        <w:t xml:space="preserve">Agile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environment, participating in sprints to iterate on product features, ensuring timely delivery of high-quality code.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for application deployment and database management, ensuring scalable and reliable application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comprehensive API documentation to assist development teams and external partners in integrating with core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the team's continuous improvement by suggesting innovative technology solutions and best practices in software engineering.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Adopted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create flexible APIs that support diverse front-end applications, minimizing over-fetching of data.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Build and maintained CI/CD pipelines using tools like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streamlining code deployment processes and increasing team productivity.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automated testing strategies, conducting unit and integration test cases to ensure software reliability before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with user-facing features, ensuring a high-quality user experience by utilizing responsive design techniques and frameworks like </w:t>
      </w:r>
      <w:r w:rsidRPr="00D93849">
        <w:rPr>
          <w:b/>
          <w:bCs/>
        </w:rPr>
        <w:t xml:space="preserve">Bootstrap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debugging and performance tuning on existing applications to optimize resource usage and enhance user satisfaction.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robust applications using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Django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contributing to enhanced user engagement and satisfaction across digital platforms.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components in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enable dynamic front-end capabilities, ensuring smooth interaction with backend services built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UX/UI designers to translate user requirements into functional applications, maintaining a strong focus on user-centric design.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as the primary database, designing and optimizing schemas to support application needs and improve data retrieval times.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server-side logic with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the processing of data, ensuring efficient handling of requests from client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Adopted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 to manage code changes, collaborating effectively with teams following </w:t>
      </w:r>
      <w:r w:rsidRPr="00D93849">
        <w:rPr>
          <w:b/>
          <w:bCs/>
        </w:rPr>
        <w:t xml:space="preserve">GitFlow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branching strategies.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integration practices, employing tools such as </w:t>
      </w:r>
      <w:r w:rsidRPr="00D93849">
        <w:rPr>
          <w:b/>
          <w:bCs/>
        </w:rPr>
        <w:t xml:space="preserve">CircleCI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automated deployment pipelines, ensuring software quality and consistency.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monitoring solutions like </w:t>
      </w:r>
      <w:r w:rsidRPr="00D93849">
        <w:rPr>
          <w:b/>
          <w:bCs/>
        </w:rPr>
        <w:t xml:space="preserve">Sentry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identify issues in production environments, responding swiftly to incidents.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building RESTful services, integrating third-party APIs to expand application functionalities and provide users with additional features.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system performance through </w:t>
      </w:r>
      <w:r w:rsidRPr="00D93849">
        <w:rPr>
          <w:b/>
          <w:bCs/>
        </w:rPr>
        <w:t xml:space="preserve">caching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techniques with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reducing load times and increasing responsiveness for critical application functionalities.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ceremonies, including daily stand-ups, retrospectives, and sprint planning meetings, fostering better team collaboration and accountability.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data visualization tools with </w:t>
      </w:r>
      <w:r w:rsidRPr="00D93849">
        <w:rPr>
          <w:b/>
          <w:bCs/>
        </w:rPr>
        <w:t xml:space="preserve">D3.js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provide end-users with meaningful insights from the data processed by the backend.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creation and enhancement of applications using </w:t>
      </w:r>
      <w:r w:rsidRPr="00733799">
        <w:rPr>
          <w:rFonts w:cs="Noto Sans Light"/>
          <w:b/>
          <w:bCs/>
        </w:rPr>
        <w:t xml:space="preserve">Ruby on Rails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as a junior developer, focusing on code quality and modular design.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</w:t>
      </w:r>
      <w:r w:rsidRPr="00733799">
        <w:rPr>
          <w:rFonts w:cs="Noto Sans Light"/>
          <w:b/>
          <w:bCs/>
        </w:rPr>
        <w:t xml:space="preserve">TypeScript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developing interactive and responsive web applications while learning best practices in web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back-end development by implementing endpoints in </w:t>
      </w:r>
      <w:r w:rsidRPr="00733799">
        <w:rPr>
          <w:rFonts w:cs="Noto Sans Light"/>
          <w:b/>
          <w:bCs/>
        </w:rPr>
        <w:t xml:space="preserve">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integrating with databases built in </w:t>
      </w:r>
      <w:r w:rsidRPr="00733799">
        <w:rPr>
          <w:rFonts w:cs="Noto Sans Light"/>
          <w:b/>
          <w:bCs/>
        </w:rPr>
        <w:t xml:space="preserve">PostgreSQL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deliver data to front-end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deploying applications using </w:t>
      </w:r>
      <w:r w:rsidRPr="00733799">
        <w:rPr>
          <w:rFonts w:cs="Noto Sans Light"/>
          <w:b/>
          <w:bCs/>
        </w:rPr>
        <w:t xml:space="preserve">Heroku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exposure to cloud technologies and application scalability principles.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unit testing using </w:t>
      </w:r>
      <w:r w:rsidRPr="00733799">
        <w:rPr>
          <w:rFonts w:cs="Noto Sans Light"/>
          <w:b/>
          <w:bCs/>
        </w:rPr>
        <w:t xml:space="preserve">RSpec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ensure the application meets required standards before production releases, improving overall code reliability.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troubleshoot and debug existing applications, learning technical problem-solving techniques.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daily scrum meetings, ensuring clear communication with team members about project tasks and progress updates.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Acquired knowledge of </w:t>
      </w:r>
      <w:r w:rsidRPr="00733799">
        <w:rPr>
          <w:rFonts w:cs="Noto Sans Light"/>
          <w:b/>
          <w:bCs/>
        </w:rPr>
        <w:t xml:space="preserve">CI/CD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practices, assisting in setting up deployment processes to automate software release cycles.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Played a key role in data entry and management tasks in </w:t>
      </w:r>
      <w:r w:rsidRPr="00733799">
        <w:rPr>
          <w:rFonts w:cs="Noto Sans Light"/>
          <w:b/>
          <w:bCs/>
        </w:rPr>
        <w:t xml:space="preserve">MongoDB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familiarity with NoSQL databases and their functionalities.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Embraced opportunities to improve user interface presentations, utilizing front-end technologies such as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