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Front-End Developer - Vue 3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Front-End Developer with 10+ years of extensive experience in designing and implementing user-centric applications using Vue 3, HTML5, CSS3, and JavaScript (ES6+). Proven expertise in translating design mockups into functional components, optimizing performance, and enhancing user experiences with a strong focus on accessibility and responsive design.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Vue 3, Composition API, Pinia, Vue Router, PrimeVue, Tailwind CSS, HTML5, CSS3, JavaScript (ES6+)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Build Tools &amp; Version Control</w:t>
      </w:r>
      <w:r>
        <w:rPr>
          <w:rFonts w:eastAsia="Arial" w:cs="Arial"/>
          <w:bCs/>
        </w:rPr>
        <w:t xml:space="preserve">: Vite, Webpack, Git, Docker, npm, Yarn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APIs &amp; Testing Frameworks</w:t>
      </w:r>
      <w:r>
        <w:rPr>
          <w:rFonts w:eastAsia="Arial" w:cs="Arial"/>
          <w:bCs/>
        </w:rPr>
        <w:t xml:space="preserve">: GraphQL, REST, Playwright, Vitest, Jest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Unit Testing, Agile Methodologies, Code Reviews, Continuous Integration (CI), Accessibility (WCAG), Cross-Browser Compatibility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Front-End Developer - Vue 3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</w:t>
      </w:r>
      <w:r w:rsidRPr="00D93849">
        <w:rPr>
          <w:b/>
          <w:bCs/>
        </w:rPr>
        <w:t xml:space="preserve">Vue 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components, utilizing </w:t>
      </w:r>
      <w:r w:rsidRPr="00D93849">
        <w:rPr>
          <w:b/>
          <w:bCs/>
        </w:rPr>
        <w:t xml:space="preserve">Pinia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state management and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rapid styling, improving user engagement and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backend teams to integrate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APIs, ensuring efficient data handling and retrieval within the application.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responsive UI designs based on Figma and Balsamiq prototypes, leveraging </w:t>
      </w:r>
      <w:r w:rsidRPr="00D93849">
        <w:rPr>
          <w:b/>
          <w:bCs/>
        </w:rPr>
        <w:t xml:space="preserve">CSS3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JavaScript principles to ensure cross-browser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thorough code reviews and participated in technical discussions, sharing insights on best practices for optimizing </w:t>
      </w:r>
      <w:r w:rsidRPr="00D93849">
        <w:rPr>
          <w:b/>
          <w:bCs/>
        </w:rPr>
        <w:t xml:space="preserve">Vue 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Vite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as the primary build tool to facilitate faster development and improved build times, enhancing development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reusable components and design patterns, ensuring consistency in user interfaces across multiple features and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Proactively identified and resolved frontend issues, applying troubleshooting methodologies to maintain application performance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Fostered a collaborative environment with product teams to refine user stories and requirements, allowing for agile responses to changing project scopes.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Championed accessibility practices by implementing </w:t>
      </w:r>
      <w:r w:rsidRPr="00D93849">
        <w:rPr>
          <w:b/>
          <w:bCs/>
        </w:rPr>
        <w:t xml:space="preserve">WCAG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standards, significantly improving the application’s usability for diverse user groups.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documentation of development processes and component libraries, enhancing team knowledge sharing and project transparency.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Pioneered the use of </w:t>
      </w:r>
      <w:r w:rsidRPr="00D93849">
        <w:rPr>
          <w:b/>
          <w:bCs/>
        </w:rPr>
        <w:t xml:space="preserve">Playwright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end-to-end testing, leading to improved stability and user experience across the platform.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initiatives to upgrade legacy applications from </w:t>
      </w:r>
      <w:r w:rsidRPr="00D93849">
        <w:rPr>
          <w:b/>
          <w:bCs/>
        </w:rPr>
        <w:t xml:space="preserve">Webpack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</w:t>
      </w:r>
      <w:r w:rsidRPr="00D93849">
        <w:rPr>
          <w:b/>
          <w:bCs/>
        </w:rPr>
        <w:t xml:space="preserve">Vite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deployment and development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ongoing training and development activities, staying current with trends in </w:t>
      </w:r>
      <w:r w:rsidRPr="00D93849">
        <w:rPr>
          <w:b/>
          <w:bCs/>
        </w:rPr>
        <w:t xml:space="preserve">Vue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 and applying new techniques to existing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community-driven coding events to enhance technical skills and give back to the development community.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internal knowledge base on effective </w:t>
      </w:r>
      <w:r w:rsidRPr="00D93849">
        <w:rPr>
          <w:b/>
          <w:bCs/>
        </w:rPr>
        <w:t xml:space="preserve">UI/UX strategies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fostering a culture of continuous improvement.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high-quality web applications utilizing </w:t>
      </w:r>
      <w:r w:rsidRPr="00D93849">
        <w:rPr>
          <w:b/>
          <w:bCs/>
        </w:rPr>
        <w:t xml:space="preserve">Vue 2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transitioned key components to </w:t>
      </w:r>
      <w:r w:rsidRPr="00D93849">
        <w:rPr>
          <w:b/>
          <w:bCs/>
        </w:rPr>
        <w:t xml:space="preserve">Vue 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a focus on performance and accessibility.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complex </w:t>
      </w:r>
      <w:r w:rsidRPr="00D93849">
        <w:rPr>
          <w:b/>
          <w:bCs/>
        </w:rPr>
        <w:t xml:space="preserve">REST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into user-facing applications, enhancing functionality and streamlining user interactions with dynamic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website performance through advanced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techniques, leading to improved load times and overall user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Collaboratively defined UI specifications and experience journey maps with product and design teams, ensuring alignment on user experience goals.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peer code reviews, advocating for best practices in </w:t>
      </w:r>
      <w:r w:rsidRPr="00D93849">
        <w:rPr>
          <w:b/>
          <w:bCs/>
        </w:rPr>
        <w:t xml:space="preserve">Vue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 and consistent coding standards among team members.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responsive design techniques using </w:t>
      </w:r>
      <w:r w:rsidRPr="00D93849">
        <w:rPr>
          <w:b/>
          <w:bCs/>
        </w:rPr>
        <w:t xml:space="preserve">CSS3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and scripts, ensuring mobile compatibility and accessibility for all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maintaining a clean commit history and facilitating team collaboration on various features and fixes.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sprint planning and retrospective meetings, contributing to team agility and effectiveness in project execution.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user interface consistency by establishing and creating a library of reusable </w:t>
      </w:r>
      <w:r w:rsidRPr="00D93849">
        <w:rPr>
          <w:b/>
          <w:bCs/>
        </w:rPr>
        <w:t xml:space="preserve">Vue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components and styles with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tests using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 code coverage and reliability of new features before production releases.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designers to iterate and refine product mockups, ensuring technical feasibility and alignment with UX principles.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Explored emerging technologies and frameworks to continue enhancing overall application architecture and performance.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and maintained intuitive user interfaces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delivering high-quality web experiences.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extensively with </w:t>
      </w:r>
      <w:r w:rsidRPr="00733799">
        <w:rPr>
          <w:rFonts w:cs="Noto Sans Light"/>
          <w:b/>
          <w:bCs/>
        </w:rPr>
        <w:t xml:space="preserve">Vue.js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implement interactive features and dynamic content updates, significantly improving user engagement.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thorough unit testing using </w:t>
      </w:r>
      <w:r w:rsidRPr="00733799">
        <w:rPr>
          <w:rFonts w:cs="Noto Sans Light"/>
          <w:b/>
          <w:bCs/>
        </w:rPr>
        <w:t xml:space="preserve">Mocha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Chai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promoting early bug detection and minimizing regressions during development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project sessions to gather requirements and translate them into technical specifications and user stories, aiding in project clarity.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backend services to integrate data effectively through </w:t>
      </w:r>
      <w:r w:rsidRPr="00733799">
        <w:rPr>
          <w:rFonts w:cs="Noto Sans Light"/>
          <w:b/>
          <w:bCs/>
        </w:rPr>
        <w:t xml:space="preserve">REST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endpoints, ensuring seamless user interactions.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npm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Yarn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project dependencies, maintaining project stability and required libraries efficiently.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cross-browser compatibility and ensuring that the applications performed optimally on various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UI components and templates, optimizing them for speed and responsiveness via modern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practices and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Migrated existing features from legacy frameworks to modern </w:t>
      </w:r>
      <w:r w:rsidRPr="00733799">
        <w:rPr>
          <w:rFonts w:cs="Noto Sans Light"/>
          <w:b/>
          <w:bCs/>
        </w:rPr>
        <w:t xml:space="preserve">Vue 2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performance and maintainability of the codebase.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knowledge-sharing sessions and workshops focused on frontend development best practices including </w:t>
      </w:r>
      <w:r w:rsidRPr="00733799">
        <w:rPr>
          <w:rFonts w:cs="Noto Sans Light"/>
          <w:b/>
          <w:bCs/>
        </w:rPr>
        <w:t xml:space="preserve">responsive design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accessibility standards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