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otnotes.xml" ContentType="application/vnd.openxmlformats-officedocument.wordprocessingml.footnotes+xml"/>
  <Override PartName="/word/glossary/endnotes.xml" ContentType="application/vnd.openxmlformats-officedocument.wordprocessingml.endnote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DEDA32" w14:textId="00484B77" w:rsidR="00F94C64" w:rsidRDefault="00F94C64" w:rsidP="00F94C64">
      <w:pPr>
        <w:pStyle w:val="Title"/>
        <w:rPr>
          <w:b w:val="0"/>
          <w:bCs w:val="0"/>
        </w:rPr>
      </w:pPr>
      <w:bookmarkStart w:id="0" w:name="_Hlk167980134"/>
      <w:r w:rsidRPr="00252159">
        <w:rPr>
          <w:b w:val="0"/>
          <w:bCs w:val="0"/>
          <w:noProof/>
        </w:rPr>
        <mc:AlternateContent>
          <mc:Choice Requires="wps">
            <w:drawing>
              <wp:anchor distT="0" distB="0" distL="114300" distR="114300" simplePos="0" relativeHeight="251659264" behindDoc="0" locked="0" layoutInCell="1" allowOverlap="1" wp14:anchorId="188CB946" wp14:editId="2ED8ED22">
                <wp:simplePos x="0" y="0"/>
                <wp:positionH relativeFrom="margin">
                  <wp:posOffset>3362325</wp:posOffset>
                </wp:positionH>
                <wp:positionV relativeFrom="paragraph">
                  <wp:posOffset>114300</wp:posOffset>
                </wp:positionV>
                <wp:extent cx="3477260" cy="859790"/>
                <wp:effectExtent l="0" t="0" r="889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77260" cy="859790"/>
                        </a:xfrm>
                        <a:prstGeom prst="rect">
                          <a:avLst/>
                        </a:prstGeom>
                        <a:noFill/>
                        <a:ln w="9525">
                          <a:noFill/>
                          <a:miter lim="800000"/>
                          <a:headEnd/>
                          <a:tailEnd/>
                        </a:ln>
                      </wps:spPr>
                      <wps:txbx>
                        <w:txbxContent>
                          <w:p w14:paraId="00D1CDCF" w14:textId="77777777" w:rsidR="00BB76B0" w:rsidRDefault="00BB76B0" w:rsidP="008E75E3">
                            <w:pPr>
                              <w:widowControl w:val="0"/>
                              <w:spacing w:after="0" w:line="276" w:lineRule="auto"/>
                              <w:jc w:val="right"/>
                            </w:pPr>
                            <w:r w:rsidRPr="00BB76B0">
                              <w:t>Pearland, TX 77584</w:t>
                            </w:r>
                          </w:p>
                          <w:p w14:paraId="35F103B7" w14:textId="30B73DFD" w:rsidR="008E75E3" w:rsidRDefault="00F94C64" w:rsidP="008E75E3">
                            <w:pPr>
                              <w:widowControl w:val="0"/>
                              <w:spacing w:after="0" w:line="276" w:lineRule="auto"/>
                              <w:jc w:val="right"/>
                            </w:pPr>
                            <w:hyperlink r:id="rId12" w:history="1">
                              <w:r w:rsidRPr="00AA3E7A">
                                <w:rPr>
                                  <w:rStyle w:val="Hyperlink"/>
                                  <w:rFonts w:ascii="Noto Sans SemiBold" w:hAnsi="Noto Sans SemiBold" w:cs="Noto Sans SemiBold"/>
                                  <w:color w:val="auto"/>
                                  <w:u w:val="none"/>
                                </w:rPr>
                                <w:t>+1 (</w:t>
                              </w:r>
                              <w:r w:rsidR="00BB76B0" w:rsidRPr="00BB76B0">
                                <w:rPr>
                                  <w:rStyle w:val="Hyperlink"/>
                                  <w:rFonts w:ascii="Noto Sans SemiBold" w:hAnsi="Noto Sans SemiBold" w:cs="Noto Sans SemiBold"/>
                                  <w:color w:val="auto"/>
                                  <w:u w:val="none"/>
                                </w:rPr>
                                <w:t>713</w:t>
                              </w:r>
                              <w:r w:rsidRPr="00AA3E7A">
                                <w:rPr>
                                  <w:rStyle w:val="Hyperlink"/>
                                  <w:rFonts w:ascii="Noto Sans SemiBold" w:hAnsi="Noto Sans SemiBold" w:cs="Noto Sans SemiBold"/>
                                  <w:color w:val="auto"/>
                                  <w:u w:val="none"/>
                                </w:rPr>
                                <w:t xml:space="preserve">) </w:t>
                              </w:r>
                              <w:r w:rsidR="00BB76B0" w:rsidRPr="00BB76B0">
                                <w:rPr>
                                  <w:rStyle w:val="Hyperlink"/>
                                  <w:rFonts w:ascii="Noto Sans SemiBold" w:hAnsi="Noto Sans SemiBold" w:cs="Noto Sans SemiBold"/>
                                  <w:color w:val="auto"/>
                                  <w:u w:val="none"/>
                                </w:rPr>
                                <w:t>487</w:t>
                              </w:r>
                              <w:r w:rsidR="00BB76B0">
                                <w:rPr>
                                  <w:rStyle w:val="Hyperlink"/>
                                  <w:rFonts w:ascii="Noto Sans SemiBold" w:hAnsi="Noto Sans SemiBold" w:cs="Noto Sans SemiBold"/>
                                  <w:color w:val="auto"/>
                                  <w:u w:val="none"/>
                                </w:rPr>
                                <w:t xml:space="preserve"> </w:t>
                              </w:r>
                              <w:r w:rsidR="00BB76B0" w:rsidRPr="00BB76B0">
                                <w:rPr>
                                  <w:rStyle w:val="Hyperlink"/>
                                  <w:rFonts w:ascii="Noto Sans SemiBold" w:hAnsi="Noto Sans SemiBold" w:cs="Noto Sans SemiBold"/>
                                  <w:color w:val="auto"/>
                                  <w:u w:val="none"/>
                                </w:rPr>
                                <w:t>9415</w:t>
                              </w:r>
                            </w:hyperlink>
                            <w:r w:rsidR="00685BE6" w:rsidRPr="00685BE6">
                              <w:t>‬</w:t>
                            </w:r>
                            <w:r w:rsidRPr="00AA3E7A">
                              <w:rPr>
                                <w:rFonts w:ascii="Noto Sans SemiBold" w:hAnsi="Noto Sans SemiBold" w:cs="Noto Sans SemiBold"/>
                              </w:rPr>
                              <w:t xml:space="preserve"> </w:t>
                            </w:r>
                          </w:p>
                          <w:p w14:paraId="1DDECFCB" w14:textId="0730195D" w:rsidR="0013719F" w:rsidRPr="008C5C37" w:rsidRDefault="008E75E3" w:rsidP="00150FFB">
                            <w:pPr>
                              <w:widowControl w:val="0"/>
                              <w:spacing w:after="0" w:line="276" w:lineRule="auto"/>
                              <w:jc w:val="right"/>
                              <w:rPr>
                                <w:b/>
                                <w:bCs/>
                              </w:rPr>
                            </w:pPr>
                            <w:r>
                              <w:t xml:space="preserve"> </w:t>
                            </w:r>
                            <w:hyperlink r:id="rId13" w:history="1">
                              <w:r w:rsidR="00BB76B0" w:rsidRPr="00346931">
                                <w:rPr>
                                  <w:rStyle w:val="Hyperlink"/>
                                  <w:b/>
                                  <w:bCs/>
                                </w:rPr>
                                <w:t>danieltupa1112@gmail.com</w:t>
                              </w:r>
                            </w:hyperlink>
                            <w:hyperlink r:id="rId14" w:history="1"/>
                            <w:r w:rsidR="001C2709">
                              <w:rPr>
                                <w:b/>
                                <w:bCs/>
                              </w:rPr>
                              <w:t xml:space="preserve"> </w:t>
                            </w:r>
                            <w:hyperlink r:id="rId15" w:history="1"/>
                            <w:r w:rsidR="0013719F">
                              <w:rPr>
                                <w:b/>
                                <w:bCs/>
                              </w:rPr>
                              <w:t xml:space="preserve"> </w:t>
                            </w:r>
                          </w:p>
                        </w:txbxContent>
                      </wps:txbx>
                      <wps:bodyPr rot="0" vert="horz" wrap="square" lIns="91440" tIns="45720" rIns="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88CB946" id="_x0000_t202" coordsize="21600,21600" o:spt="202" path="m,l,21600r21600,l21600,xe">
                <v:stroke joinstyle="miter"/>
                <v:path gradientshapeok="t" o:connecttype="rect"/>
              </v:shapetype>
              <v:shape id="Text Box 2" o:spid="_x0000_s1026" type="#_x0000_t202" style="position:absolute;margin-left:264.75pt;margin-top:9pt;width:273.8pt;height:67.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" filled="f" stroked="f">
                <v:textbox inset=",,0">
                  <w:txbxContent>
                    <w:p w14:paraId="00D1CDCF" w14:textId="77777777" w:rsidR="00BB76B0" w:rsidRDefault="00BB76B0" w:rsidP="008E75E3">
                      <w:pPr>
                        <w:widowControl w:val="0"/>
                        <w:spacing w:after="0" w:line="276" w:lineRule="auto"/>
                        <w:jc w:val="right"/>
                      </w:pPr>
                      <w:r w:rsidRPr="00BB76B0">
                        <w:t>Pearland, TX 77584</w:t>
                      </w:r>
                    </w:p>
                    <w:p w14:paraId="35F103B7" w14:textId="30B73DFD" w:rsidR="008E75E3" w:rsidRDefault="00F94C64" w:rsidP="008E75E3">
                      <w:pPr>
                        <w:widowControl w:val="0"/>
                        <w:spacing w:after="0" w:line="276" w:lineRule="auto"/>
                        <w:jc w:val="right"/>
                      </w:pPr>
                      <w:hyperlink r:id="rId16" w:history="1">
                        <w:r w:rsidRPr="00AA3E7A">
                          <w:rPr>
                            <w:rStyle w:val="Hyperlink"/>
                            <w:rFonts w:ascii="Noto Sans SemiBold" w:hAnsi="Noto Sans SemiBold" w:cs="Noto Sans SemiBold"/>
                            <w:color w:val="auto"/>
                            <w:u w:val="none"/>
                          </w:rPr>
                          <w:t>+1 (</w:t>
                        </w:r>
                        <w:r w:rsidR="00BB76B0" w:rsidRPr="00BB76B0">
                          <w:rPr>
                            <w:rStyle w:val="Hyperlink"/>
                            <w:rFonts w:ascii="Noto Sans SemiBold" w:hAnsi="Noto Sans SemiBold" w:cs="Noto Sans SemiBold"/>
                            <w:color w:val="auto"/>
                            <w:u w:val="none"/>
                          </w:rPr>
                          <w:t>713</w:t>
                        </w:r>
                        <w:r w:rsidRPr="00AA3E7A">
                          <w:rPr>
                            <w:rStyle w:val="Hyperlink"/>
                            <w:rFonts w:ascii="Noto Sans SemiBold" w:hAnsi="Noto Sans SemiBold" w:cs="Noto Sans SemiBold"/>
                            <w:color w:val="auto"/>
                            <w:u w:val="none"/>
                          </w:rPr>
                          <w:t xml:space="preserve">) </w:t>
                        </w:r>
                        <w:r w:rsidR="00BB76B0" w:rsidRPr="00BB76B0">
                          <w:rPr>
                            <w:rStyle w:val="Hyperlink"/>
                            <w:rFonts w:ascii="Noto Sans SemiBold" w:hAnsi="Noto Sans SemiBold" w:cs="Noto Sans SemiBold"/>
                            <w:color w:val="auto"/>
                            <w:u w:val="none"/>
                          </w:rPr>
                          <w:t>487</w:t>
                        </w:r>
                        <w:r w:rsidR="00BB76B0">
                          <w:rPr>
                            <w:rStyle w:val="Hyperlink"/>
                            <w:rFonts w:ascii="Noto Sans SemiBold" w:hAnsi="Noto Sans SemiBold" w:cs="Noto Sans SemiBold"/>
                            <w:color w:val="auto"/>
                            <w:u w:val="none"/>
                          </w:rPr>
                          <w:t xml:space="preserve"> </w:t>
                        </w:r>
                        <w:r w:rsidR="00BB76B0" w:rsidRPr="00BB76B0">
                          <w:rPr>
                            <w:rStyle w:val="Hyperlink"/>
                            <w:rFonts w:ascii="Noto Sans SemiBold" w:hAnsi="Noto Sans SemiBold" w:cs="Noto Sans SemiBold"/>
                            <w:color w:val="auto"/>
                            <w:u w:val="none"/>
                          </w:rPr>
                          <w:t>9415</w:t>
                        </w:r>
                      </w:hyperlink>
                      <w:r w:rsidR="00685BE6" w:rsidRPr="00685BE6">
                        <w:t>‬</w:t>
                      </w:r>
                      <w:r w:rsidRPr="00AA3E7A">
                        <w:rPr>
                          <w:rFonts w:ascii="Noto Sans SemiBold" w:hAnsi="Noto Sans SemiBold" w:cs="Noto Sans SemiBold"/>
                        </w:rPr>
                        <w:t xml:space="preserve"> </w:t>
                      </w:r>
                    </w:p>
                    <w:p w14:paraId="1DDECFCB" w14:textId="0730195D" w:rsidR="0013719F" w:rsidRPr="008C5C37" w:rsidRDefault="008E75E3" w:rsidP="00150FFB">
                      <w:pPr>
                        <w:widowControl w:val="0"/>
                        <w:spacing w:after="0" w:line="276" w:lineRule="auto"/>
                        <w:jc w:val="right"/>
                        <w:rPr>
                          <w:b/>
                          <w:bCs/>
                        </w:rPr>
                      </w:pPr>
                      <w:r>
                        <w:t xml:space="preserve"> </w:t>
                      </w:r>
                      <w:hyperlink r:id="rId17" w:history="1">
                        <w:r w:rsidR="00BB76B0" w:rsidRPr="00346931">
                          <w:rPr>
                            <w:rStyle w:val="Hyperlink"/>
                            <w:b/>
                            <w:bCs/>
                          </w:rPr>
                          <w:t>danieltupa1112@gmail.com</w:t>
                        </w:r>
                      </w:hyperlink>
                      <w:hyperlink r:id="rId18" w:history="1"/>
                      <w:r w:rsidR="001C2709">
                        <w:rPr>
                          <w:b/>
                          <w:bCs/>
                        </w:rPr>
                        <w:t xml:space="preserve"> </w:t>
                      </w:r>
                      <w:hyperlink r:id="rId19" w:history="1"/>
                      <w:r w:rsidR="0013719F">
                        <w:rPr>
                          <w:b/>
                          <w:bCs/>
                        </w:rPr>
                        <w:t xml:space="preserve"> </w:t>
                      </w:r>
                    </w:p>
                  </w:txbxContent>
                </v:textbox>
                <w10:wrap type="square" anchorx="margin"/>
              </v:shape>
            </w:pict>
          </mc:Fallback>
        </mc:AlternateContent>
      </w:r>
      <w:r w:rsidR="00BB76B0">
        <w:rPr>
          <w:b w:val="0"/>
          <w:bCs w:val="0"/>
        </w:rPr>
        <w:t>DANIEL</w:t>
      </w:r>
      <w:r w:rsidR="008E75E3" w:rsidRPr="008E75E3">
        <w:rPr>
          <w:b w:val="0"/>
          <w:bCs w:val="0"/>
        </w:rPr>
        <w:t xml:space="preserve"> </w:t>
      </w:r>
      <w:r w:rsidR="00BB76B0">
        <w:rPr>
          <w:b w:val="0"/>
          <w:bCs w:val="0"/>
        </w:rPr>
        <w:t>TUPA</w:t>
      </w:r>
      <w:r w:rsidR="008E75E3" w:rsidRPr="008E75E3">
        <w:rPr>
          <w:b w:val="0"/>
          <w:bCs w:val="0"/>
        </w:rPr>
        <w:t xml:space="preserve"> </w:t>
      </w:r>
    </w:p>
    <w:p w14:paraId="2365A0B5" w14:textId="1DB8831E" w:rsidR="00F94C64" w:rsidRPr="00A376E5" w:rsidRDefault="00ED39B5" w:rsidP="00F94C64">
      <w:pPr>
        <w:pStyle w:val="NoSpacing"/>
        <w:rPr>
          <w:rFonts w:ascii="Noto Sans Light" w:hAnsi="Noto Sans Light" w:cs="Noto Sans Light"/>
          <w:b w:val="0"/>
          <w:color w:val="auto"/>
          <w:spacing w:val="20"/>
          <w:sz w:val="28"/>
          <w:szCs w:val="28"/>
        </w:rPr>
      </w:pPr>
      <w:r w:rsidRPr="00A376E5">
        <w:rPr>
          <w:rFonts w:ascii="Noto Sans Light" w:hAnsi="Noto Sans Light" w:cs="Noto Sans Light"/>
          <w:b w:val="0"/>
          <w:color w:val="auto"/>
          <w:spacing w:val="20"/>
          <w:sz w:val="28"/>
          <w:szCs w:val="28"/>
        </w:rPr>
        <w:t xml:space="preserve">Cloud Engineer</w:t>
      </w:r>
      <w:r w:rsidR="00DC278C" w:rsidRPr="00A376E5">
        <w:rPr>
          <w:rFonts w:ascii="Noto Sans Light" w:hAnsi="Noto Sans Light" w:cs="Noto Sans Light"/>
          <w:b w:val="0"/>
          <w:color w:val="auto"/>
          <w:spacing w:val="20"/>
          <w:sz w:val="28"/>
          <w:szCs w:val="28"/>
        </w:rPr>
        <w:t/>
      </w:r>
      <w:r w:rsidRPr="00A376E5">
        <w:rPr>
          <w:rFonts w:ascii="Noto Sans Light" w:hAnsi="Noto Sans Light" w:cs="Noto Sans Light"/>
          <w:b w:val="0"/>
          <w:color w:val="auto"/>
          <w:spacing w:val="20"/>
          <w:sz w:val="28"/>
          <w:szCs w:val="28"/>
        </w:rPr>
        <w:t/>
      </w:r>
    </w:p>
    <w:p w14:paraId="6B48524A" w14:textId="472E7B77" w:rsidR="00AA79C2" w:rsidRDefault="00ED39B5" w:rsidP="00A76165">
      <w:pPr>
        <w:widowControl w:val="0"/>
        <w:spacing w:before="360" w:after="0" w:line="276" w:lineRule="auto"/>
        <w:jc w:val="both"/>
        <w:rPr>
          <w:rFonts w:cs="Noto Sans Light"/>
        </w:rPr>
      </w:pPr>
      <w:bookmarkStart w:id="1" w:name="_Hlk168578304"/>
      <w:bookmarkEnd w:id="0"/>
      <w:r>
        <w:rPr>
          <w:rFonts w:cs="Arial"/>
          <w:iCs/>
        </w:rPr>
        <w:t xml:space="preserve">Dedicated and knowledgeable Cloud Engineer with 10+ years of extensive experience in building, deploying, and managing production infrastructure across major cloud platforms including AWS, GCP, and Azure. Expertise in Kubernetes and Terraform, proficient in creating reliable, scalable multicloud architectures and optimizing performance for complex AI systems.</w:t>
      </w:r>
      <w:r w:rsidR="00AA79C2">
        <w:rPr>
          <w:rFonts w:cs="Noto Sans Light"/>
        </w:rPr>
        <w:t xml:space="preserve"> </w:t>
      </w:r>
    </w:p>
    <w:bookmarkEnd w:id="1"/>
    <w:p w14:paraId="050ED977" w14:textId="7D08C6AE" w:rsidR="004A24A2" w:rsidRPr="00EB1984" w:rsidRDefault="00000000" w:rsidP="00EB1984">
      <w:pPr>
        <w:pStyle w:val="Heading1"/>
      </w:pPr>
      <w:sdt>
        <w:sdtPr>
          <w:id w:val="592895854"/>
          <w:placeholder>
            <w:docPart w:val="8768512D5C7D4D77BAF29AC891BE7CA3"/>
          </w:placeholder>
          <w:temporary/>
          <w:showingPlcHdr/>
          <w15:appearance w15:val="hidden"/>
        </w:sdtPr>
        <w:sdtContent>
          <w:r w:rsidR="004A24A2" w:rsidRPr="00EB1984">
            <w:t>Skills &amp; abilities</w:t>
          </w:r>
        </w:sdtContent>
      </w:sdt>
      <w:r w:rsidR="00946859" w:rsidRPr="00946859">
        <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Cloud Platforms</w:t>
      </w:r>
      <w:r>
        <w:rPr>
          <w:rFonts w:eastAsia="Arial" w:cs="Arial"/>
          <w:bCs/>
        </w:rPr>
        <w:t xml:space="preserve">: AWS, GCP, Azure, IBM Cloud, Oracle Cloud</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Containerization &amp; Orchestration</w:t>
      </w:r>
      <w:r>
        <w:rPr>
          <w:rFonts w:eastAsia="Arial" w:cs="Arial"/>
          <w:bCs/>
        </w:rPr>
        <w:t xml:space="preserve">: Kubernetes, Docker, OpenShift, Rancher, Helm</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Infrastructure as Code &amp; Automation</w:t>
      </w:r>
      <w:r>
        <w:rPr>
          <w:rFonts w:eastAsia="Arial" w:cs="Arial"/>
          <w:bCs/>
        </w:rPr>
        <w:t xml:space="preserve">: Terraform, Ansible, CloudFormation, Puppet, Chef</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Networking &amp; Security</w:t>
      </w:r>
      <w:r>
        <w:rPr>
          <w:rFonts w:eastAsia="Arial" w:cs="Arial"/>
          <w:bCs/>
        </w:rPr>
        <w:t xml:space="preserve">: VPC, VNet, VPNs, Firewalls, Load Balancers</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Monitoring &amp; Logging</w:t>
      </w:r>
      <w:r>
        <w:rPr>
          <w:rFonts w:eastAsia="Arial" w:cs="Arial"/>
          <w:bCs/>
        </w:rPr>
        <w:t xml:space="preserve">: Prometheus, Grafana, ELK Stack, Splunk, CloudWatch</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Scripting &amp; Development</w:t>
      </w:r>
      <w:r>
        <w:rPr>
          <w:rFonts w:eastAsia="Arial" w:cs="Arial"/>
          <w:bCs/>
        </w:rPr>
        <w:t xml:space="preserve">: Python, Go, Bash, Java, JavaScript</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CI/CD Tools</w:t>
      </w:r>
      <w:r>
        <w:rPr>
          <w:rFonts w:eastAsia="Arial" w:cs="Arial"/>
          <w:bCs/>
        </w:rPr>
        <w:t xml:space="preserve">: Jenkins, GitLab CI, CircleCI, Travis CI, GitHub Actions</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AI/ML Frameworks</w:t>
      </w:r>
      <w:r>
        <w:rPr>
          <w:rFonts w:eastAsia="Arial" w:cs="Arial"/>
          <w:bCs/>
        </w:rPr>
        <w:t xml:space="preserve">: TensorFlow, PyTorch, Scikit-learn, MLflow, Kubeflow</w:t>
      </w:r>
    </w:p>
    <w:p w14:paraId="4B27D93C" w14:textId="77777777" w:rsidR="00C335CD" w:rsidRPr="00F26BFA" w:rsidRDefault="00E659E3" w:rsidP="00F26BFA">
      <w:pPr>
        <w:pStyle w:val="Heading1"/>
      </w:pPr>
      <w:r w:rsidRPr="00F26BFA">
        <w:t>Work Experience</w:t>
      </w:r>
    </w:p>
    <w:p w14:paraId="20F3C0BD" w14:textId="4A8AC76D" w:rsidR="00440687" w:rsidRPr="00351354" w:rsidRDefault="00ED39B5" w:rsidP="00351354">
      <w:pPr>
        <w:pStyle w:val="Heading2"/>
        <w:rPr>
          <w:rFonts w:ascii="Noto Sans Light" w:hAnsi="Noto Sans Light" w:cs="Noto Sans Light"/>
          <w:b w:val="0"/>
          <w:i/>
          <w:iCs/>
        </w:rPr>
      </w:pPr>
      <w:bookmarkStart w:id="2" w:name="_Hlk167719778"/>
      <w:r w:rsidRPr="00ED39B5">
        <w:rPr>
          <w:b w:val="0"/>
        </w:rPr>
        <w:t xml:space="preserve">Cloud Engineer</w:t>
      </w:r>
      <w:r>
        <w:rPr>
          <w:b w:val="0"/>
        </w:rPr>
        <w:t xml:space="preserve"> at </w:t>
      </w:r>
      <w:r w:rsidR="00BB76B0" w:rsidRPr="00BB76B0">
        <w:rPr>
          <w:b w:val="0"/>
        </w:rPr>
        <w:t>JumpCloud</w:t>
      </w:r>
      <w:r w:rsidR="004640B7" w:rsidRPr="00F3197E">
        <w:rPr>
          <w:b w:val="0"/>
        </w:rPr>
        <w:t xml:space="preserve"> | </w:t>
      </w:r>
      <w:r w:rsidR="00BB76B0" w:rsidRPr="00BB76B0">
        <w:rPr>
          <w:b w:val="0"/>
        </w:rPr>
        <w:t>Boulder, CO</w:t>
      </w:r>
      <w:r w:rsidR="004640B7" w:rsidRPr="00F3197E">
        <w:rPr>
          <w:b w:val="0"/>
        </w:rPr>
        <w:tab/>
      </w:r>
      <w:r w:rsidR="000A0356">
        <w:rPr>
          <w:b w:val="0"/>
        </w:rPr>
        <w:tab/>
      </w:r>
      <w:r w:rsidR="000A0356">
        <w:rPr>
          <w:b w:val="0"/>
        </w:rPr>
        <w:tab/>
      </w:r>
      <w:r w:rsidR="000A0356">
        <w:rPr>
          <w:b w:val="0"/>
        </w:rPr>
        <w:tab/>
      </w:r>
      <w:r w:rsidR="004640B7" w:rsidRPr="00F3197E">
        <w:rPr>
          <w:rFonts w:ascii="Noto Sans Light" w:hAnsi="Noto Sans Light" w:cs="Noto Sans Light"/>
          <w:b w:val="0"/>
          <w:i/>
          <w:iCs/>
        </w:rPr>
        <w:t xml:space="preserve"> J</w:t>
      </w:r>
      <w:r w:rsidR="00BB76B0">
        <w:rPr>
          <w:rFonts w:ascii="Noto Sans Light" w:hAnsi="Noto Sans Light" w:cs="Noto Sans Light"/>
          <w:b w:val="0"/>
          <w:i/>
          <w:iCs/>
        </w:rPr>
        <w:t>an</w:t>
      </w:r>
      <w:r w:rsidR="004640B7" w:rsidRPr="00F3197E">
        <w:rPr>
          <w:rFonts w:ascii="Noto Sans Light" w:hAnsi="Noto Sans Light" w:cs="Noto Sans Light"/>
          <w:b w:val="0"/>
          <w:i/>
          <w:iCs/>
        </w:rPr>
        <w:t xml:space="preserve"> 202</w:t>
      </w:r>
      <w:r w:rsidR="00BB76B0">
        <w:rPr>
          <w:rFonts w:ascii="Noto Sans Light" w:hAnsi="Noto Sans Light" w:cs="Noto Sans Light"/>
          <w:b w:val="0"/>
          <w:i/>
          <w:iCs/>
        </w:rPr>
        <w:t>2</w:t>
      </w:r>
      <w:r w:rsidR="004640B7" w:rsidRPr="00F3197E">
        <w:rPr>
          <w:rFonts w:ascii="Noto Sans Light" w:hAnsi="Noto Sans Light" w:cs="Noto Sans Light"/>
          <w:b w:val="0"/>
          <w:i/>
          <w:iCs/>
        </w:rPr>
        <w:t xml:space="preserve"> – Present</w:t>
      </w:r>
      <w:r w:rsidR="00440687" w:rsidRPr="008B77B1">
        <w:rPr>
          <w:b w:val="0"/>
        </w:rPr>
        <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Engineered and managed scalable production infrastructure across </w:t>
      </w:r>
      <w:r w:rsidRPr="00D93849">
        <w:rPr>
          <w:b/>
          <w:bCs/>
        </w:rPr>
        <w:t xml:space="preserve">AWS</w:t>
      </w:r>
      <w:r w:rsidRPr="00D74308">
        <w:t/>
      </w:r>
      <w:r w:rsidRPr="00D93849">
        <w:rPr>
          <w:b/>
          <w:bCs/>
        </w:rPr>
        <w:t/>
      </w:r>
      <w:r w:rsidRPr="00D74308">
        <w:t xml:space="preserve">, </w:t>
      </w:r>
      <w:r w:rsidRPr="00D93849">
        <w:rPr>
          <w:b/>
          <w:bCs/>
        </w:rPr>
        <w:t xml:space="preserve">GCP</w:t>
      </w:r>
      <w:r w:rsidRPr="00D74308">
        <w:t/>
      </w:r>
      <w:r w:rsidRPr="00D93849">
        <w:rPr>
          <w:b/>
          <w:bCs/>
        </w:rPr>
        <w:t/>
      </w:r>
      <w:r w:rsidRPr="00D74308">
        <w:t xml:space="preserve">, and </w:t>
      </w:r>
      <w:r w:rsidRPr="00D93849">
        <w:rPr>
          <w:b/>
          <w:bCs/>
        </w:rPr>
        <w:t xml:space="preserve">Azure</w:t>
      </w:r>
      <w:r w:rsidRPr="00D74308">
        <w:t/>
      </w:r>
      <w:r w:rsidRPr="00D93849">
        <w:rPr>
          <w:b/>
          <w:bCs/>
        </w:rPr>
        <w:t/>
      </w:r>
      <w:r w:rsidRPr="00D74308">
        <w:t xml:space="preserve"> to support high-demand AI applications.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Configured and maintained </w:t>
      </w:r>
      <w:r w:rsidRPr="00D93849">
        <w:rPr>
          <w:b/>
          <w:bCs/>
        </w:rPr>
        <w:t xml:space="preserve">Kubernetes</w:t>
      </w:r>
      <w:r w:rsidRPr="00D74308">
        <w:t/>
      </w:r>
      <w:r w:rsidRPr="00D93849">
        <w:rPr>
          <w:b/>
          <w:bCs/>
        </w:rPr>
        <w:t/>
      </w:r>
      <w:r w:rsidRPr="00D74308">
        <w:t xml:space="preserve"> clusters for container orchestration, ensuring seamless deployments and high availability of AI workloads.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Utilized </w:t>
      </w:r>
      <w:r w:rsidRPr="00D93849">
        <w:rPr>
          <w:b/>
          <w:bCs/>
        </w:rPr>
        <w:t xml:space="preserve">Terraform</w:t>
      </w:r>
      <w:r w:rsidRPr="00D74308">
        <w:t/>
      </w:r>
      <w:r w:rsidRPr="00D93849">
        <w:rPr>
          <w:b/>
          <w:bCs/>
        </w:rPr>
        <w:t/>
      </w:r>
      <w:r w:rsidRPr="00D74308">
        <w:t xml:space="preserve"> for infrastructure as code, streamlining the provisioning and management of multicloud environments with consistent configurations.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Implemented cloud networking solutions, including </w:t>
      </w:r>
      <w:r w:rsidRPr="00D93849">
        <w:rPr>
          <w:b/>
          <w:bCs/>
        </w:rPr>
        <w:t xml:space="preserve">VPC/VNet design</w:t>
      </w:r>
      <w:r w:rsidRPr="00D74308">
        <w:t/>
      </w:r>
      <w:r w:rsidRPr="00D93849">
        <w:rPr>
          <w:b/>
          <w:bCs/>
        </w:rPr>
        <w:t/>
      </w:r>
      <w:r w:rsidRPr="00D74308">
        <w:t xml:space="preserve"> and </w:t>
      </w:r>
      <w:r w:rsidRPr="00D93849">
        <w:rPr>
          <w:b/>
          <w:bCs/>
        </w:rPr>
        <w:t xml:space="preserve">load balancing</w:t>
      </w:r>
      <w:r w:rsidRPr="00D74308">
        <w:t/>
      </w:r>
      <w:r w:rsidRPr="00D93849">
        <w:rPr>
          <w:b/>
          <w:bCs/>
        </w:rPr>
        <w:t/>
      </w:r>
      <w:r w:rsidRPr="00D74308">
        <w:t xml:space="preserve">, to enhance connectivity and application performance across multiple regions.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Developed robust monitoring and alerting systems using </w:t>
      </w:r>
      <w:r w:rsidRPr="00D93849">
        <w:rPr>
          <w:b/>
          <w:bCs/>
        </w:rPr>
        <w:t xml:space="preserve">Prometheus</w:t>
      </w:r>
      <w:r w:rsidRPr="00D74308">
        <w:t/>
      </w:r>
      <w:r w:rsidRPr="00D93849">
        <w:rPr>
          <w:b/>
          <w:bCs/>
        </w:rPr>
        <w:t/>
      </w:r>
      <w:r w:rsidRPr="00D74308">
        <w:t xml:space="preserve"> and </w:t>
      </w:r>
      <w:r w:rsidRPr="00D93849">
        <w:rPr>
          <w:b/>
          <w:bCs/>
        </w:rPr>
        <w:t xml:space="preserve">Grafana</w:t>
      </w:r>
      <w:r w:rsidRPr="00D74308">
        <w:t/>
      </w:r>
      <w:r w:rsidRPr="00D93849">
        <w:rPr>
          <w:b/>
          <w:bCs/>
        </w:rPr>
        <w:t/>
      </w:r>
      <w:r w:rsidRPr="00D74308">
        <w:t xml:space="preserve"> to track system health and performance metrics in real-time.</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Conducted capacity planning and performance optimization to manage resource allocation effectively, minimizing operational costs while maximizing application reliability.</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Collaborated with AI and platform teams to integrate cloud infrastructure with machine learning pipelines, ensuring efficient data processing and model training.</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Automated deployment processes using </w:t>
      </w:r>
      <w:r w:rsidRPr="00D93849">
        <w:rPr>
          <w:b/>
          <w:bCs/>
        </w:rPr>
        <w:t xml:space="preserve">CI/CD</w:t>
      </w:r>
      <w:r w:rsidRPr="00D74308">
        <w:t/>
      </w:r>
      <w:r w:rsidRPr="00D93849">
        <w:rPr>
          <w:b/>
          <w:bCs/>
        </w:rPr>
        <w:t/>
      </w:r>
      <w:r w:rsidRPr="00D74308">
        <w:t xml:space="preserve"> tools such as </w:t>
      </w:r>
      <w:r w:rsidRPr="00D93849">
        <w:rPr>
          <w:b/>
          <w:bCs/>
        </w:rPr>
        <w:t xml:space="preserve">Jenkins</w:t>
      </w:r>
      <w:r w:rsidRPr="00D74308">
        <w:t/>
      </w:r>
      <w:r w:rsidRPr="00D93849">
        <w:rPr>
          <w:b/>
          <w:bCs/>
        </w:rPr>
        <w:t/>
      </w:r>
      <w:r w:rsidRPr="00D74308">
        <w:t xml:space="preserve"> and </w:t>
      </w:r>
      <w:r w:rsidRPr="00D93849">
        <w:rPr>
          <w:b/>
          <w:bCs/>
        </w:rPr>
        <w:t xml:space="preserve">GitLab CI</w:t>
      </w:r>
      <w:r w:rsidRPr="00D74308">
        <w:t/>
      </w:r>
      <w:r w:rsidRPr="00D93849">
        <w:rPr>
          <w:b/>
          <w:bCs/>
        </w:rPr>
        <w:t/>
      </w:r>
      <w:r w:rsidRPr="00D74308">
        <w:t xml:space="preserve">, improving the development lifecycle for cloud-native applications.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Troubleshot and resolved complex issues within </w:t>
      </w:r>
      <w:r w:rsidRPr="00D93849">
        <w:rPr>
          <w:b/>
          <w:bCs/>
        </w:rPr>
        <w:t xml:space="preserve">Kubernetes</w:t>
      </w:r>
      <w:r w:rsidRPr="00D74308">
        <w:t/>
      </w:r>
      <w:r w:rsidRPr="00D93849">
        <w:rPr>
          <w:b/>
          <w:bCs/>
        </w:rPr>
        <w:t/>
      </w:r>
      <w:r w:rsidRPr="00D74308">
        <w:t xml:space="preserve">, networking, and multicloud environments, enhancing system stability and reducing downtime incidents.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Implemented security best practices across cloud environments, such as configuring IAM roles, network security groups, and compliance with SOC 2 standards.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Maintained documentation and diagrams related to infrastructure and processes, facilitating knowledge sharing and team collaboration.</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Engaged in ongoing learning about the latest cloud technologies and trends to continually improve infrastructure management practices.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Supported </w:t>
      </w:r>
      <w:r w:rsidRPr="00D93849">
        <w:rPr>
          <w:b/>
          <w:bCs/>
        </w:rPr>
        <w:t xml:space="preserve">AI</w:t>
      </w:r>
      <w:r w:rsidRPr="00D74308">
        <w:t/>
      </w:r>
      <w:r w:rsidRPr="00D93849">
        <w:rPr>
          <w:b/>
          <w:bCs/>
        </w:rPr>
        <w:t/>
      </w:r>
      <w:r w:rsidRPr="00D74308">
        <w:t xml:space="preserve"> inference workloads by optimizing resource usage across platforms, contributing to the efficiency of AI-driven projects.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Participated in the design and implementation of data pipelines for machine learning workloads using </w:t>
      </w:r>
      <w:r w:rsidRPr="00D93849">
        <w:rPr>
          <w:b/>
          <w:bCs/>
        </w:rPr>
        <w:t xml:space="preserve">Python</w:t>
      </w:r>
      <w:r w:rsidRPr="00D74308">
        <w:t/>
      </w:r>
      <w:r w:rsidRPr="00D93849">
        <w:rPr>
          <w:b/>
          <w:bCs/>
        </w:rPr>
        <w:t/>
      </w:r>
      <w:r w:rsidRPr="00D74308">
        <w:t xml:space="preserve"> and </w:t>
      </w:r>
      <w:r w:rsidRPr="00D93849">
        <w:rPr>
          <w:b/>
          <w:bCs/>
        </w:rPr>
        <w:t xml:space="preserve">TensorFlow</w:t>
      </w:r>
      <w:r w:rsidRPr="00D74308">
        <w:t/>
      </w:r>
      <w:r w:rsidRPr="00D93849">
        <w:rPr>
          <w:b/>
          <w:bCs/>
        </w:rPr>
        <w:t/>
      </w:r>
      <w:r w:rsidRPr="00D74308">
        <w:t xml:space="preserve">.</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Reviewed and enhanced existing cloud architectures to leverage new features and capabilities provided by cloud service providers.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Provided technical guidance on best practices in multicloud environment management, promoting a culture of excellence within the engineering team.</w:t>
      </w:r>
    </w:p>
    <w:p w14:paraId="3096CBFD" w14:textId="2DC6F597" w:rsidR="00440687" w:rsidRPr="00351354" w:rsidRDefault="00290C2F" w:rsidP="00351354">
      <w:pPr>
        <w:pStyle w:val="Heading2"/>
        <w:rPr>
          <w:rFonts w:ascii="Noto Sans Light" w:hAnsi="Noto Sans Light" w:cs="Noto Sans Light"/>
          <w:b w:val="0"/>
          <w:i/>
          <w:iCs/>
        </w:rPr>
      </w:pPr>
      <w:bookmarkStart w:id="3" w:name="_Hlk167719791"/>
      <w:r>
        <w:rPr>
          <w:b w:val="0"/>
        </w:rPr>
        <w:t>Software Engineer</w:t>
      </w:r>
      <w:r w:rsidR="00440687">
        <w:rPr>
          <w:b w:val="0"/>
        </w:rPr>
        <w:t xml:space="preserve"> </w:t>
      </w:r>
      <w:r w:rsidR="004640B7" w:rsidRPr="00246EC4">
        <w:rPr>
          <w:rFonts w:ascii="Noto Sans Light" w:hAnsi="Noto Sans Light" w:cs="Noto Sans Light"/>
          <w:b w:val="0"/>
        </w:rPr>
        <w:t>at</w:t>
      </w:r>
      <w:r w:rsidR="004640B7" w:rsidRPr="00F3197E">
        <w:rPr>
          <w:b w:val="0"/>
        </w:rPr>
        <w:t xml:space="preserve"> </w:t>
      </w:r>
      <w:r w:rsidR="00351354" w:rsidRPr="00351354">
        <w:rPr>
          <w:b w:val="0"/>
        </w:rPr>
        <w:t>ParallelStaff</w:t>
      </w:r>
      <w:r w:rsidR="004640B7" w:rsidRPr="00F3197E">
        <w:rPr>
          <w:b w:val="0"/>
        </w:rPr>
        <w:t xml:space="preserve"> | </w:t>
      </w:r>
      <w:r w:rsidR="00351354" w:rsidRPr="00351354">
        <w:rPr>
          <w:b w:val="0"/>
        </w:rPr>
        <w:t>Richardson, TX</w:t>
      </w:r>
      <w:r w:rsidR="004640B7" w:rsidRPr="00F3197E">
        <w:rPr>
          <w:b w:val="0"/>
        </w:rPr>
        <w:tab/>
      </w:r>
      <w:r w:rsidR="004640B7" w:rsidRPr="00F3197E">
        <w:rPr>
          <w:b w:val="0"/>
        </w:rPr>
        <w:tab/>
      </w:r>
      <w:r w:rsidR="004640B7" w:rsidRPr="00F3197E">
        <w:rPr>
          <w:b w:val="0"/>
        </w:rPr>
        <w:tab/>
      </w:r>
      <w:r w:rsidR="00440687">
        <w:rPr>
          <w:rFonts w:ascii="Noto Sans Light" w:hAnsi="Noto Sans Light" w:cs="Noto Sans Light"/>
          <w:b w:val="0"/>
          <w:i/>
          <w:iCs/>
        </w:rPr>
        <w:t>Ju</w:t>
      </w:r>
      <w:r w:rsidR="00351354">
        <w:rPr>
          <w:rFonts w:ascii="Noto Sans Light" w:hAnsi="Noto Sans Light" w:cs="Noto Sans Light"/>
          <w:b w:val="0"/>
          <w:i/>
          <w:iCs/>
        </w:rPr>
        <w:t>l</w:t>
      </w:r>
      <w:r w:rsidR="004640B7" w:rsidRPr="00F3197E">
        <w:rPr>
          <w:rFonts w:ascii="Noto Sans Light" w:hAnsi="Noto Sans Light" w:cs="Noto Sans Light"/>
          <w:b w:val="0"/>
          <w:i/>
          <w:iCs/>
        </w:rPr>
        <w:t xml:space="preserve"> 201</w:t>
      </w:r>
      <w:r w:rsidR="00351354">
        <w:rPr>
          <w:rFonts w:ascii="Noto Sans Light" w:hAnsi="Noto Sans Light" w:cs="Noto Sans Light"/>
          <w:b w:val="0"/>
          <w:i/>
          <w:iCs/>
        </w:rPr>
        <w:t>8</w:t>
      </w:r>
      <w:r w:rsidR="004640B7" w:rsidRPr="00F3197E">
        <w:rPr>
          <w:rFonts w:ascii="Noto Sans Light" w:hAnsi="Noto Sans Light" w:cs="Noto Sans Light"/>
          <w:b w:val="0"/>
          <w:i/>
          <w:iCs/>
        </w:rPr>
        <w:t xml:space="preserve"> - </w:t>
      </w:r>
      <w:r w:rsidR="00440687">
        <w:rPr>
          <w:rFonts w:ascii="Noto Sans Light" w:hAnsi="Noto Sans Light" w:cs="Noto Sans Light"/>
          <w:b w:val="0"/>
          <w:i/>
          <w:iCs/>
        </w:rPr>
        <w:t>J</w:t>
      </w:r>
      <w:r w:rsidR="00351354">
        <w:rPr>
          <w:rFonts w:ascii="Noto Sans Light" w:hAnsi="Noto Sans Light" w:cs="Noto Sans Light"/>
          <w:b w:val="0"/>
          <w:i/>
          <w:iCs/>
        </w:rPr>
        <w:t>an</w:t>
      </w:r>
      <w:r w:rsidR="004640B7" w:rsidRPr="00F3197E">
        <w:rPr>
          <w:rFonts w:ascii="Noto Sans Light" w:hAnsi="Noto Sans Light" w:cs="Noto Sans Light"/>
          <w:b w:val="0"/>
          <w:i/>
          <w:iCs/>
        </w:rPr>
        <w:t xml:space="preserve"> 20</w:t>
      </w:r>
      <w:r w:rsidR="00440687">
        <w:rPr>
          <w:rFonts w:ascii="Noto Sans Light" w:hAnsi="Noto Sans Light" w:cs="Noto Sans Light"/>
          <w:b w:val="0"/>
          <w:i/>
          <w:iCs/>
        </w:rPr>
        <w:t>2</w:t>
      </w:r>
      <w:r w:rsidR="00351354">
        <w:rPr>
          <w:rFonts w:ascii="Noto Sans Light" w:hAnsi="Noto Sans Light" w:cs="Noto Sans Light"/>
          <w:b w:val="0"/>
          <w:i/>
          <w:iCs/>
        </w:rPr>
        <w:t>2</w:t>
      </w:r>
      <w:r w:rsidR="00440687" w:rsidRPr="008B77B1">
        <w:rPr>
          <w:b w:val="0"/>
        </w:rPr>
        <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Designed and built secure, scalable cloud architecture across </w:t>
      </w:r>
      <w:r w:rsidRPr="00D93849">
        <w:rPr>
          <w:b/>
          <w:bCs/>
        </w:rPr>
        <w:t xml:space="preserve">AWS</w:t>
      </w:r>
      <w:r w:rsidRPr="00D74308">
        <w:t/>
      </w:r>
      <w:r w:rsidRPr="00D93849">
        <w:rPr>
          <w:b/>
          <w:bCs/>
        </w:rPr>
        <w:t/>
      </w:r>
      <w:r w:rsidRPr="00D74308">
        <w:t xml:space="preserve"> and </w:t>
      </w:r>
      <w:r w:rsidRPr="00D93849">
        <w:rPr>
          <w:b/>
          <w:bCs/>
        </w:rPr>
        <w:t xml:space="preserve">Azure</w:t>
      </w:r>
      <w:r w:rsidRPr="00D74308">
        <w:t/>
      </w:r>
      <w:r w:rsidRPr="00D93849">
        <w:rPr>
          <w:b/>
          <w:bCs/>
        </w:rPr>
        <w:t/>
      </w:r>
      <w:r w:rsidRPr="00D74308">
        <w:t xml:space="preserve">, focusing on disaster recovery and high availability for critical applications.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Worked extensively with </w:t>
      </w:r>
      <w:r w:rsidRPr="00D93849">
        <w:rPr>
          <w:b/>
          <w:bCs/>
        </w:rPr>
        <w:t xml:space="preserve">Kubernetes</w:t>
      </w:r>
      <w:r w:rsidRPr="00D74308">
        <w:t/>
      </w:r>
      <w:r w:rsidRPr="00D93849">
        <w:rPr>
          <w:b/>
          <w:bCs/>
        </w:rPr>
        <w:t/>
      </w:r>
      <w:r w:rsidRPr="00D74308">
        <w:t xml:space="preserve"> to orchestrate containerized applications, implementing best practices for security and efficiency.</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Deployed infrastructure using </w:t>
      </w:r>
      <w:r w:rsidRPr="00D93849">
        <w:rPr>
          <w:b/>
          <w:bCs/>
        </w:rPr>
        <w:t xml:space="preserve">Terraform</w:t>
      </w:r>
      <w:r w:rsidRPr="00D74308">
        <w:t/>
      </w:r>
      <w:r w:rsidRPr="00D93849">
        <w:rPr>
          <w:b/>
          <w:bCs/>
        </w:rPr>
        <w:t/>
      </w:r>
      <w:r w:rsidRPr="00D74308">
        <w:t xml:space="preserve">, ensuring reproducibility and version control for cloud resources across environments.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Optimized cloud networking designs, including </w:t>
      </w:r>
      <w:r w:rsidRPr="00D93849">
        <w:rPr>
          <w:b/>
          <w:bCs/>
        </w:rPr>
        <w:t xml:space="preserve">VPN</w:t>
      </w:r>
      <w:r w:rsidRPr="00D74308">
        <w:t/>
      </w:r>
      <w:r w:rsidRPr="00D93849">
        <w:rPr>
          <w:b/>
          <w:bCs/>
        </w:rPr>
        <w:t/>
      </w:r>
      <w:r w:rsidRPr="00D74308">
        <w:t xml:space="preserve"> configurations and </w:t>
      </w:r>
      <w:r w:rsidRPr="00D93849">
        <w:rPr>
          <w:b/>
          <w:bCs/>
        </w:rPr>
        <w:t xml:space="preserve">VPC peering</w:t>
      </w:r>
      <w:r w:rsidRPr="00D74308">
        <w:t/>
      </w:r>
      <w:r w:rsidRPr="00D93849">
        <w:rPr>
          <w:b/>
          <w:bCs/>
        </w:rPr>
        <w:t/>
      </w:r>
      <w:r w:rsidRPr="00D74308">
        <w:t xml:space="preserve">, enabling secure communication between services in different cloud environments.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Implemented monitoring solutions using </w:t>
      </w:r>
      <w:r w:rsidRPr="00D93849">
        <w:rPr>
          <w:b/>
          <w:bCs/>
        </w:rPr>
        <w:t xml:space="preserve">ELK Stack</w:t>
      </w:r>
      <w:r w:rsidRPr="00D74308">
        <w:t/>
      </w:r>
      <w:r w:rsidRPr="00D93849">
        <w:rPr>
          <w:b/>
          <w:bCs/>
        </w:rPr>
        <w:t/>
      </w:r>
      <w:r w:rsidRPr="00D74308">
        <w:t xml:space="preserve"> and </w:t>
      </w:r>
      <w:r w:rsidRPr="00D93849">
        <w:rPr>
          <w:b/>
          <w:bCs/>
        </w:rPr>
        <w:t xml:space="preserve">CloudWatch</w:t>
      </w:r>
      <w:r w:rsidRPr="00D74308">
        <w:t/>
      </w:r>
      <w:r w:rsidRPr="00D93849">
        <w:rPr>
          <w:b/>
          <w:bCs/>
        </w:rPr>
        <w:t/>
      </w:r>
      <w:r w:rsidRPr="00D74308">
        <w:t xml:space="preserve"> to gain insights into application performance and system reliability.</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Conducted performance tuning and troubleshooting of applications running in </w:t>
      </w:r>
      <w:r w:rsidRPr="00D93849">
        <w:rPr>
          <w:b/>
          <w:bCs/>
        </w:rPr>
        <w:t xml:space="preserve">Kubernetes</w:t>
      </w:r>
      <w:r w:rsidRPr="00D74308">
        <w:t/>
      </w:r>
      <w:r w:rsidRPr="00D93849">
        <w:rPr>
          <w:b/>
          <w:bCs/>
        </w:rPr>
        <w:t/>
      </w:r>
      <w:r w:rsidRPr="00D74308">
        <w:t xml:space="preserve"> environments, resolving production issues effectively.</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Collaborated with development teams on CI/CD pipelines, integrating automated testing and deployment processes to streamline releases using </w:t>
      </w:r>
      <w:r w:rsidRPr="00D93849">
        <w:rPr>
          <w:b/>
          <w:bCs/>
        </w:rPr>
        <w:t xml:space="preserve">GitHub Actions</w:t>
      </w:r>
      <w:r w:rsidRPr="00D74308">
        <w:t/>
      </w:r>
      <w:r w:rsidRPr="00D93849">
        <w:rPr>
          <w:b/>
          <w:bCs/>
        </w:rPr>
        <w:t/>
      </w:r>
      <w:r w:rsidRPr="00D74308">
        <w:t xml:space="preserve">.</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Analyzed and resolved security vulnerabilities in cloud environments, implementing measures to comply with industry regulations and standards.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Supported data-driven projects by building infrastructure for large-scale data processing using </w:t>
      </w:r>
      <w:r w:rsidRPr="00D93849">
        <w:rPr>
          <w:b/>
          <w:bCs/>
        </w:rPr>
        <w:t xml:space="preserve">Apache Kafka</w:t>
      </w:r>
      <w:r w:rsidRPr="00D74308">
        <w:t/>
      </w:r>
      <w:r w:rsidRPr="00D93849">
        <w:rPr>
          <w:b/>
          <w:bCs/>
        </w:rPr>
        <w:t/>
      </w:r>
      <w:r w:rsidRPr="00D74308">
        <w:t xml:space="preserve"> and </w:t>
      </w:r>
      <w:r w:rsidRPr="00D93849">
        <w:rPr>
          <w:b/>
          <w:bCs/>
        </w:rPr>
        <w:t xml:space="preserve">Apache Spark</w:t>
      </w:r>
      <w:r w:rsidRPr="00D74308">
        <w:t/>
      </w:r>
      <w:r w:rsidRPr="00D93849">
        <w:rPr>
          <w:b/>
          <w:bCs/>
        </w:rPr>
        <w:t/>
      </w:r>
      <w:r w:rsidRPr="00D74308">
        <w:t xml:space="preserve"> on cloud platforms.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Participated in architectural discussions and planning sessions to shape the future of cloud services and resources within the organization.</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Led initiatives to incorporate </w:t>
      </w:r>
      <w:r w:rsidRPr="00D93849">
        <w:rPr>
          <w:b/>
          <w:bCs/>
        </w:rPr>
        <w:t xml:space="preserve">AI/ML</w:t>
      </w:r>
      <w:r w:rsidRPr="00D74308">
        <w:t/>
      </w:r>
      <w:r w:rsidRPr="00D93849">
        <w:rPr>
          <w:b/>
          <w:bCs/>
        </w:rPr>
        <w:t/>
      </w:r>
      <w:r w:rsidRPr="00D74308">
        <w:t xml:space="preserve"> services into cloud infrastructure to enhance service offerings and optimize workflows.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Maintained operational excellence by developing documentation and knowledge bases for cloud infrastructure management.</w:t>
      </w:r>
      <w:r>
        <w:t/>
      </w:r>
      <w:r w:rsidRPr="00D74308">
        <w:t/>
      </w:r>
    </w:p>
    <w:p w14:paraId="48DE6E2C" w14:textId="5CFCAD34" w:rsidR="00440687" w:rsidRPr="000F5D8F" w:rsidRDefault="00290C2F" w:rsidP="000F5D8F">
      <w:pPr>
        <w:pStyle w:val="Heading2"/>
        <w:rPr>
          <w:rFonts w:ascii="Noto Sans Light" w:hAnsi="Noto Sans Light" w:cs="Noto Sans Light"/>
          <w:b w:val="0"/>
          <w:i/>
          <w:iCs/>
        </w:rPr>
      </w:pPr>
      <w:r>
        <w:rPr>
          <w:b w:val="0"/>
        </w:rPr>
        <w:t>Software Developer</w:t>
      </w:r>
      <w:r w:rsidR="00440687" w:rsidRPr="00440687">
        <w:rPr>
          <w:b w:val="0"/>
        </w:rPr>
        <w:t xml:space="preserve"> </w:t>
      </w:r>
      <w:r w:rsidR="004640B7" w:rsidRPr="00246EC4">
        <w:rPr>
          <w:rFonts w:ascii="Noto Sans Light" w:hAnsi="Noto Sans Light" w:cs="Noto Sans Light"/>
          <w:b w:val="0"/>
        </w:rPr>
        <w:t>at</w:t>
      </w:r>
      <w:r w:rsidR="004640B7" w:rsidRPr="00F3197E">
        <w:rPr>
          <w:b w:val="0"/>
        </w:rPr>
        <w:t xml:space="preserve"> </w:t>
      </w:r>
      <w:r w:rsidR="00351354" w:rsidRPr="00351354">
        <w:rPr>
          <w:b w:val="0"/>
        </w:rPr>
        <w:t>InvenTrust Properties Corp</w:t>
      </w:r>
      <w:r w:rsidR="00440687" w:rsidRPr="00440687">
        <w:rPr>
          <w:b w:val="0"/>
        </w:rPr>
        <w:t xml:space="preserve"> </w:t>
      </w:r>
      <w:r w:rsidR="004640B7" w:rsidRPr="00F3197E">
        <w:rPr>
          <w:b w:val="0"/>
        </w:rPr>
        <w:t xml:space="preserve">| </w:t>
      </w:r>
      <w:r w:rsidR="00351354" w:rsidRPr="00351354">
        <w:rPr>
          <w:b w:val="0"/>
        </w:rPr>
        <w:t>Dallas, TX</w:t>
      </w:r>
      <w:r w:rsidR="004640B7" w:rsidRPr="00F3197E">
        <w:rPr>
          <w:b w:val="0"/>
        </w:rPr>
        <w:tab/>
      </w:r>
      <w:r w:rsidR="004640B7" w:rsidRPr="00F3197E">
        <w:rPr>
          <w:b w:val="0"/>
        </w:rPr>
        <w:tab/>
      </w:r>
      <w:r w:rsidR="00440687">
        <w:rPr>
          <w:rFonts w:ascii="Noto Sans Light" w:hAnsi="Noto Sans Light" w:cs="Noto Sans Light"/>
          <w:b w:val="0"/>
          <w:i/>
          <w:iCs/>
        </w:rPr>
        <w:t>Jun</w:t>
      </w:r>
      <w:r w:rsidR="004640B7" w:rsidRPr="00F3197E">
        <w:rPr>
          <w:rFonts w:ascii="Noto Sans Light" w:hAnsi="Noto Sans Light" w:cs="Noto Sans Light"/>
          <w:b w:val="0"/>
          <w:i/>
          <w:iCs/>
        </w:rPr>
        <w:t xml:space="preserve"> 201</w:t>
      </w:r>
      <w:r w:rsidR="00173684">
        <w:rPr>
          <w:rFonts w:ascii="Noto Sans Light" w:hAnsi="Noto Sans Light" w:cs="Noto Sans Light"/>
          <w:b w:val="0"/>
          <w:i/>
          <w:iCs/>
        </w:rPr>
        <w:t>5</w:t>
      </w:r>
      <w:r w:rsidR="004640B7" w:rsidRPr="00F3197E">
        <w:rPr>
          <w:rFonts w:ascii="Noto Sans Light" w:hAnsi="Noto Sans Light" w:cs="Noto Sans Light"/>
          <w:b w:val="0"/>
          <w:i/>
          <w:iCs/>
        </w:rPr>
        <w:t xml:space="preserve"> - </w:t>
      </w:r>
      <w:r w:rsidR="00440687">
        <w:rPr>
          <w:rFonts w:ascii="Noto Sans Light" w:hAnsi="Noto Sans Light" w:cs="Noto Sans Light"/>
          <w:b w:val="0"/>
          <w:i/>
          <w:iCs/>
        </w:rPr>
        <w:t>May</w:t>
      </w:r>
      <w:r w:rsidR="004640B7" w:rsidRPr="00F3197E">
        <w:rPr>
          <w:rFonts w:ascii="Noto Sans Light" w:hAnsi="Noto Sans Light" w:cs="Noto Sans Light"/>
          <w:b w:val="0"/>
          <w:i/>
          <w:iCs/>
        </w:rPr>
        <w:t xml:space="preserve"> 201</w:t>
      </w:r>
      <w:r w:rsidR="00173684">
        <w:rPr>
          <w:rFonts w:ascii="Noto Sans Light" w:hAnsi="Noto Sans Light" w:cs="Noto Sans Light"/>
          <w:b w:val="0"/>
          <w:i/>
          <w:iCs/>
        </w:rPr>
        <w:t>8</w:t>
      </w:r>
      <w:r w:rsidR="00440687" w:rsidRPr="008B77B1">
        <w:rPr>
          <w:b w:val="0"/>
          <w:bCs/>
        </w:rPr>
        <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Configured and managed cloud environments on </w:t>
      </w:r>
      <w:r w:rsidRPr="00733799">
        <w:rPr>
          <w:rFonts w:cs="Noto Sans Light"/>
          <w:b/>
          <w:bCs/>
        </w:rPr>
        <w:t xml:space="preserve">AWS</w:t>
      </w:r>
      <w:r w:rsidRPr="00733799">
        <w:rPr>
          <w:rFonts w:cs="Noto Sans Light"/>
        </w:rPr>
        <w:t/>
      </w:r>
      <w:r w:rsidRPr="00733799">
        <w:rPr>
          <w:rFonts w:cs="Noto Sans Light"/>
          <w:b/>
          <w:bCs/>
        </w:rPr>
        <w:t/>
      </w:r>
      <w:r w:rsidRPr="00733799">
        <w:rPr>
          <w:rFonts w:cs="Noto Sans Light"/>
        </w:rPr>
        <w:t xml:space="preserve"> and </w:t>
      </w:r>
      <w:r w:rsidRPr="00733799">
        <w:rPr>
          <w:rFonts w:cs="Noto Sans Light"/>
          <w:b/>
          <w:bCs/>
        </w:rPr>
        <w:t xml:space="preserve">GCP</w:t>
      </w:r>
      <w:r w:rsidRPr="00733799">
        <w:rPr>
          <w:rFonts w:cs="Noto Sans Light"/>
        </w:rPr>
        <w:t/>
      </w:r>
      <w:r w:rsidRPr="00733799">
        <w:rPr>
          <w:rFonts w:cs="Noto Sans Light"/>
          <w:b/>
          <w:bCs/>
        </w:rPr>
        <w:t/>
      </w:r>
      <w:r w:rsidRPr="00733799">
        <w:rPr>
          <w:rFonts w:cs="Noto Sans Light"/>
        </w:rPr>
        <w:t xml:space="preserve"> for various applications, ensuring high performance and reliability.</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Engaged in the deployment and management of </w:t>
      </w:r>
      <w:r w:rsidRPr="00733799">
        <w:rPr>
          <w:rFonts w:cs="Noto Sans Light"/>
          <w:b/>
          <w:bCs/>
        </w:rPr>
        <w:t xml:space="preserve">Docker</w:t>
      </w:r>
      <w:r w:rsidRPr="00733799">
        <w:rPr>
          <w:rFonts w:cs="Noto Sans Light"/>
        </w:rPr>
        <w:t/>
      </w:r>
      <w:r w:rsidRPr="00733799">
        <w:rPr>
          <w:rFonts w:cs="Noto Sans Light"/>
          <w:b/>
          <w:bCs/>
        </w:rPr>
        <w:t/>
      </w:r>
      <w:r w:rsidRPr="00733799">
        <w:rPr>
          <w:rFonts w:cs="Noto Sans Light"/>
        </w:rPr>
        <w:t xml:space="preserve"> containers in </w:t>
      </w:r>
      <w:r w:rsidRPr="00733799">
        <w:rPr>
          <w:rFonts w:cs="Noto Sans Light"/>
          <w:b/>
          <w:bCs/>
        </w:rPr>
        <w:t xml:space="preserve">Kubernetes</w:t>
      </w:r>
      <w:r w:rsidRPr="00733799">
        <w:rPr>
          <w:rFonts w:cs="Noto Sans Light"/>
        </w:rPr>
        <w:t/>
      </w:r>
      <w:r w:rsidRPr="00733799">
        <w:rPr>
          <w:rFonts w:cs="Noto Sans Light"/>
          <w:b/>
          <w:bCs/>
        </w:rPr>
        <w:t/>
      </w:r>
      <w:r w:rsidRPr="00733799">
        <w:rPr>
          <w:rFonts w:cs="Noto Sans Light"/>
        </w:rPr>
        <w:t xml:space="preserve"> orchestration, enhancing application scalability.</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Utilized </w:t>
      </w:r>
      <w:r w:rsidRPr="00733799">
        <w:rPr>
          <w:rFonts w:cs="Noto Sans Light"/>
          <w:b/>
          <w:bCs/>
        </w:rPr>
        <w:t xml:space="preserve">CloudFormation</w:t>
      </w:r>
      <w:r w:rsidRPr="00733799">
        <w:rPr>
          <w:rFonts w:cs="Noto Sans Light"/>
        </w:rPr>
        <w:t/>
      </w:r>
      <w:r w:rsidRPr="00733799">
        <w:rPr>
          <w:rFonts w:cs="Noto Sans Light"/>
          <w:b/>
          <w:bCs/>
        </w:rPr>
        <w:t/>
      </w:r>
      <w:r w:rsidRPr="00733799">
        <w:rPr>
          <w:rFonts w:cs="Noto Sans Light"/>
        </w:rPr>
        <w:t xml:space="preserve"> for infrastructure as code, automating resource deployment and configuration management in the cloud.</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Designed effective cloud networking solutions that included </w:t>
      </w:r>
      <w:r w:rsidRPr="00733799">
        <w:rPr>
          <w:rFonts w:cs="Noto Sans Light"/>
          <w:b/>
          <w:bCs/>
        </w:rPr>
        <w:t xml:space="preserve">load balancers</w:t>
      </w:r>
      <w:r w:rsidRPr="00733799">
        <w:rPr>
          <w:rFonts w:cs="Noto Sans Light"/>
        </w:rPr>
        <w:t/>
      </w:r>
      <w:r w:rsidRPr="00733799">
        <w:rPr>
          <w:rFonts w:cs="Noto Sans Light"/>
          <w:b/>
          <w:bCs/>
        </w:rPr>
        <w:t/>
      </w:r>
      <w:r w:rsidRPr="00733799">
        <w:rPr>
          <w:rFonts w:cs="Noto Sans Light"/>
        </w:rPr>
        <w:t xml:space="preserve"> and </w:t>
      </w:r>
      <w:r w:rsidRPr="00733799">
        <w:rPr>
          <w:rFonts w:cs="Noto Sans Light"/>
          <w:b/>
          <w:bCs/>
        </w:rPr>
        <w:t xml:space="preserve">firewalls</w:t>
      </w:r>
      <w:r w:rsidRPr="00733799">
        <w:rPr>
          <w:rFonts w:cs="Noto Sans Light"/>
        </w:rPr>
        <w:t/>
      </w:r>
      <w:r w:rsidRPr="00733799">
        <w:rPr>
          <w:rFonts w:cs="Noto Sans Light"/>
          <w:b/>
          <w:bCs/>
        </w:rPr>
        <w:t/>
      </w:r>
      <w:r w:rsidRPr="00733799">
        <w:rPr>
          <w:rFonts w:cs="Noto Sans Light"/>
        </w:rPr>
        <w:t xml:space="preserve">, ensuring robust security and performance.</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Maintained system health through proactive monitoring and logging setup using </w:t>
      </w:r>
      <w:r w:rsidRPr="00733799">
        <w:rPr>
          <w:rFonts w:cs="Noto Sans Light"/>
          <w:b/>
          <w:bCs/>
        </w:rPr>
        <w:t xml:space="preserve">Splunk</w:t>
      </w:r>
      <w:r w:rsidRPr="00733799">
        <w:rPr>
          <w:rFonts w:cs="Noto Sans Light"/>
        </w:rPr>
        <w:t/>
      </w:r>
      <w:r w:rsidRPr="00733799">
        <w:rPr>
          <w:rFonts w:cs="Noto Sans Light"/>
          <w:b/>
          <w:bCs/>
        </w:rPr>
        <w:t/>
      </w:r>
      <w:r w:rsidRPr="00733799">
        <w:rPr>
          <w:rFonts w:cs="Noto Sans Light"/>
        </w:rPr>
        <w:t xml:space="preserve"> and custom </w:t>
      </w:r>
      <w:r w:rsidRPr="00733799">
        <w:rPr>
          <w:rFonts w:cs="Noto Sans Light"/>
          <w:b/>
          <w:bCs/>
        </w:rPr>
        <w:t xml:space="preserve">Bash</w:t>
      </w:r>
      <w:r w:rsidRPr="00733799">
        <w:rPr>
          <w:rFonts w:cs="Noto Sans Light"/>
        </w:rPr>
        <w:t/>
      </w:r>
      <w:r w:rsidRPr="00733799">
        <w:rPr>
          <w:rFonts w:cs="Noto Sans Light"/>
          <w:b/>
          <w:bCs/>
        </w:rPr>
        <w:t/>
      </w:r>
      <w:r w:rsidRPr="00733799">
        <w:rPr>
          <w:rFonts w:cs="Noto Sans Light"/>
        </w:rPr>
        <w:t xml:space="preserve"> scripts to detect anomalies.</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Addressed production incidents, diagnosing issues related to compute, storage, or networking in a cloud context, streamlining recovery processes.</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Boosted operational efficiencies by developing deployment scripts in </w:t>
      </w:r>
      <w:r w:rsidRPr="00733799">
        <w:rPr>
          <w:rFonts w:cs="Noto Sans Light"/>
          <w:b/>
          <w:bCs/>
        </w:rPr>
        <w:t xml:space="preserve">Python</w:t>
      </w:r>
      <w:r w:rsidRPr="00733799">
        <w:rPr>
          <w:rFonts w:cs="Noto Sans Light"/>
        </w:rPr>
        <w:t/>
      </w:r>
      <w:r w:rsidRPr="00733799">
        <w:rPr>
          <w:rFonts w:cs="Noto Sans Light"/>
          <w:b/>
          <w:bCs/>
        </w:rPr>
        <w:t/>
      </w:r>
      <w:r w:rsidRPr="00733799">
        <w:rPr>
          <w:rFonts w:cs="Noto Sans Light"/>
        </w:rPr>
        <w:t xml:space="preserve"> for routine tasks associated with cloud management.</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Participated in training sessions to enhance team capabilities in multicloud architecture and best practices.</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Provided input on technology selection and integration to enhance cloud offerings, incorporating tools to streamline workflows.</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Contributed to documentation efforts, capturing processes and best practices for multicloud infrastructure management.</w:t>
      </w:r>
    </w:p>
    <w:p w14:paraId="1CB732C7" w14:textId="77777777" w:rsidR="004A24A2" w:rsidRPr="00F26BFA" w:rsidRDefault="00000000" w:rsidP="00F26BFA">
      <w:pPr>
        <w:pStyle w:val="Heading1"/>
      </w:pPr>
      <w:sdt>
        <w:sdtPr>
          <w:id w:val="1513793667"/>
          <w:placeholder>
            <w:docPart w:val="F053C97ACF0841B8B72ADC9B40DC4616"/>
          </w:placeholder>
          <w:temporary/>
          <w:showingPlcHdr/>
          <w15:appearance w15:val="hidden"/>
        </w:sdtPr>
        <w:sdtContent>
          <w:r w:rsidR="004A24A2" w:rsidRPr="00F26BFA">
            <w:t>Education</w:t>
          </w:r>
        </w:sdtContent>
      </w:sdt>
    </w:p>
    <w:p w14:paraId="32F6FB63" w14:textId="449AB573" w:rsidR="004640B7" w:rsidRPr="00F3197E" w:rsidRDefault="00DD01AE" w:rsidP="004640B7">
      <w:pPr>
        <w:pStyle w:val="Heading2"/>
        <w:rPr>
          <w:b w:val="0"/>
        </w:rPr>
      </w:pPr>
      <w:bookmarkStart w:id="5" w:name="_Hlk167719809"/>
      <w:bookmarkStart w:id="6" w:name="_Hlk165558843"/>
      <w:r w:rsidRPr="00DD01AE">
        <w:rPr>
          <w:b w:val="0"/>
        </w:rPr>
        <w:t>University of Houston – Clear Lake</w:t>
      </w:r>
      <w:r w:rsidR="008F14A1" w:rsidRPr="008F14A1">
        <w:rPr>
          <w:b w:val="0"/>
        </w:rPr>
        <w:t xml:space="preserve"> </w:t>
      </w:r>
      <w:r w:rsidR="004640B7" w:rsidRPr="00F3197E">
        <w:rPr>
          <w:b w:val="0"/>
        </w:rPr>
        <w:t xml:space="preserve">| </w:t>
      </w:r>
      <w:r w:rsidRPr="00DD01AE">
        <w:rPr>
          <w:b w:val="0"/>
        </w:rPr>
        <w:t>Houston, Texas</w:t>
      </w:r>
      <w:r w:rsidR="004640B7" w:rsidRPr="00F3197E">
        <w:rPr>
          <w:b w:val="0"/>
        </w:rPr>
        <w:tab/>
      </w:r>
      <w:r w:rsidR="004640B7" w:rsidRPr="00F3197E">
        <w:rPr>
          <w:b w:val="0"/>
        </w:rPr>
        <w:tab/>
      </w:r>
      <w:r w:rsidR="004640B7" w:rsidRPr="00F3197E">
        <w:rPr>
          <w:b w:val="0"/>
        </w:rPr>
        <w:tab/>
      </w:r>
      <w:r w:rsidR="004640B7" w:rsidRPr="00F3197E">
        <w:rPr>
          <w:b w:val="0"/>
        </w:rPr>
        <w:tab/>
      </w:r>
      <w:r w:rsidR="004640B7" w:rsidRPr="00F3197E">
        <w:rPr>
          <w:rFonts w:ascii="Noto Sans Light" w:hAnsi="Noto Sans Light" w:cs="Noto Sans Light"/>
          <w:b w:val="0"/>
          <w:i/>
          <w:iCs/>
        </w:rPr>
        <w:t>20</w:t>
      </w:r>
      <w:r>
        <w:rPr>
          <w:rFonts w:ascii="Noto Sans Light" w:hAnsi="Noto Sans Light" w:cs="Noto Sans Light"/>
          <w:b w:val="0"/>
          <w:i/>
          <w:iCs/>
        </w:rPr>
        <w:t>13</w:t>
      </w:r>
      <w:r w:rsidR="004640B7" w:rsidRPr="00F3197E">
        <w:rPr>
          <w:rFonts w:ascii="Noto Sans Light" w:hAnsi="Noto Sans Light" w:cs="Noto Sans Light"/>
          <w:b w:val="0"/>
          <w:i/>
          <w:iCs/>
        </w:rPr>
        <w:t xml:space="preserve"> –</w:t>
      </w:r>
      <w:r>
        <w:rPr>
          <w:rFonts w:ascii="Noto Sans Light" w:hAnsi="Noto Sans Light" w:cs="Noto Sans Light"/>
          <w:b w:val="0"/>
          <w:i/>
          <w:iCs/>
        </w:rPr>
        <w:t xml:space="preserve"> </w:t>
      </w:r>
      <w:r w:rsidRPr="00DD01AE">
        <w:rPr>
          <w:rFonts w:ascii="Noto Sans Light" w:hAnsi="Noto Sans Light" w:cs="Noto Sans Light"/>
          <w:b w:val="0"/>
          <w:i/>
          <w:iCs/>
        </w:rPr>
        <w:t>2015</w:t>
      </w:r>
    </w:p>
    <w:bookmarkEnd w:id="5"/>
    <w:bookmarkEnd w:id="6"/>
    <w:p w14:paraId="1D449937" w14:textId="0500DABF" w:rsidR="00921FEF" w:rsidRPr="000E6E3A" w:rsidRDefault="00DD01AE" w:rsidP="00F26BFA">
      <w:pPr>
        <w:spacing w:line="276" w:lineRule="auto"/>
        <w:rPr>
          <w:rFonts w:cs="Noto Sans Light"/>
        </w:rPr>
      </w:pPr>
      <w:r w:rsidRPr="00DD01AE">
        <w:rPr>
          <w:rFonts w:cs="Noto Sans Light"/>
        </w:rPr>
        <w:t>Bachelor of Science (B.S.), Computer Engineering</w:t>
      </w:r>
    </w:p>
    <w:sectPr w:rsidR="00921FEF" w:rsidRPr="000E6E3A" w:rsidSect="0084112D">
      <w:pgSz w:w="12240" w:h="15840" w:code="1"/>
      <w:pgMar w:top="810" w:right="720" w:bottom="810" w:left="720" w:header="576" w:footer="288"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F0789B" w14:textId="77777777" w:rsidR="00246149" w:rsidRDefault="00246149">
      <w:pPr>
        <w:spacing w:after="0"/>
      </w:pPr>
      <w:r>
        <w:separator/>
      </w:r>
    </w:p>
  </w:endnote>
  <w:endnote w:type="continuationSeparator" w:id="0">
    <w:p w14:paraId="7227BB05" w14:textId="77777777" w:rsidR="00246149" w:rsidRDefault="00246149">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Noto Sans ExtraBold">
    <w:altName w:val="Calibri"/>
    <w:charset w:val="00"/>
    <w:family w:val="swiss"/>
    <w:pitch w:val="variable"/>
    <w:sig w:usb0="E00002FF" w:usb1="4000201F" w:usb2="08000029" w:usb3="00000000" w:csb0="0000019F" w:csb1="00000000"/>
  </w:font>
  <w:font w:name="Noto Sans SemiBold">
    <w:altName w:val="Calibri"/>
    <w:charset w:val="00"/>
    <w:family w:val="swiss"/>
    <w:pitch w:val="variable"/>
    <w:sig w:usb0="E00002FF" w:usb1="4000201F" w:usb2="08000029" w:usb3="00000000" w:csb0="000001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Noto Sans Medium">
    <w:altName w:val="Calibri"/>
    <w:charset w:val="00"/>
    <w:family w:val="swiss"/>
    <w:pitch w:val="variable"/>
    <w:sig w:usb0="E00002FF" w:usb1="4000201F" w:usb2="08000029" w:usb3="00000000" w:csb0="0000019F" w:csb1="00000000"/>
  </w:font>
  <w:font w:name="Raleway">
    <w:charset w:val="00"/>
    <w:family w:val="auto"/>
    <w:pitch w:val="variable"/>
    <w:sig w:usb0="A00002FF" w:usb1="5000205B" w:usb2="00000000" w:usb3="00000000" w:csb0="00000197"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D03EF8" w14:textId="77777777" w:rsidR="00246149" w:rsidRDefault="00246149">
      <w:pPr>
        <w:spacing w:after="0"/>
      </w:pPr>
      <w:r>
        <w:separator/>
      </w:r>
    </w:p>
  </w:footnote>
  <w:footnote w:type="continuationSeparator" w:id="0">
    <w:p w14:paraId="29F2C29A" w14:textId="77777777" w:rsidR="00246149" w:rsidRDefault="00246149">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99C1AE0"/>
    <w:multiLevelType w:val="hybridMultilevel"/>
    <w:tmpl w:val="9F5E63CC"/>
    <w:lvl w:ilvl="0" w:tplc="6CC8A272">
      <w:numFmt w:val="bullet"/>
      <w:lvlText w:val="•"/>
      <w:lvlJc w:val="left"/>
      <w:pPr>
        <w:ind w:left="720" w:hanging="360"/>
      </w:pPr>
      <w:rPr>
        <w:rFonts w:ascii="Noto Sans Light" w:eastAsiaTheme="minorEastAsia" w:hAnsi="Noto Sans Light" w:cs="Noto Sans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3"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4"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5"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8"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9"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2CD75B1"/>
    <w:multiLevelType w:val="hybridMultilevel"/>
    <w:tmpl w:val="8D1AAC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75534F17"/>
    <w:multiLevelType w:val="hybridMultilevel"/>
    <w:tmpl w:val="E61A25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291402922">
    <w:abstractNumId w:val="13"/>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4"/>
  </w:num>
  <w:num w:numId="12" w16cid:durableId="1753697525">
    <w:abstractNumId w:val="12"/>
  </w:num>
  <w:num w:numId="13" w16cid:durableId="1509709921">
    <w:abstractNumId w:val="13"/>
  </w:num>
  <w:num w:numId="14" w16cid:durableId="1428841107">
    <w:abstractNumId w:val="19"/>
  </w:num>
  <w:num w:numId="15" w16cid:durableId="522978877">
    <w:abstractNumId w:val="9"/>
  </w:num>
  <w:num w:numId="16" w16cid:durableId="1869096447">
    <w:abstractNumId w:val="16"/>
  </w:num>
  <w:num w:numId="17" w16cid:durableId="483474557">
    <w:abstractNumId w:val="17"/>
  </w:num>
  <w:num w:numId="18" w16cid:durableId="1906642975">
    <w:abstractNumId w:val="18"/>
  </w:num>
  <w:num w:numId="19" w16cid:durableId="17083294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1"/>
  </w:num>
  <w:num w:numId="26" w16cid:durableId="1160072952">
    <w:abstractNumId w:val="15"/>
  </w:num>
  <w:num w:numId="27" w16cid:durableId="453867123">
    <w:abstractNumId w:val="21"/>
  </w:num>
  <w:num w:numId="28" w16cid:durableId="693461883">
    <w:abstractNumId w:val="10"/>
  </w:num>
  <w:num w:numId="29" w16cid:durableId="1247689776">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19E9"/>
    <w:rsid w:val="00044A14"/>
    <w:rsid w:val="00047720"/>
    <w:rsid w:val="00047C0B"/>
    <w:rsid w:val="000539BD"/>
    <w:rsid w:val="000660BE"/>
    <w:rsid w:val="00066E2A"/>
    <w:rsid w:val="00076DB4"/>
    <w:rsid w:val="00086410"/>
    <w:rsid w:val="0008711D"/>
    <w:rsid w:val="0009195F"/>
    <w:rsid w:val="000944C9"/>
    <w:rsid w:val="000A0356"/>
    <w:rsid w:val="000A078F"/>
    <w:rsid w:val="000B130A"/>
    <w:rsid w:val="000C75D8"/>
    <w:rsid w:val="000D355D"/>
    <w:rsid w:val="000D6E01"/>
    <w:rsid w:val="000E1F99"/>
    <w:rsid w:val="000E4407"/>
    <w:rsid w:val="000E6532"/>
    <w:rsid w:val="000E6E3A"/>
    <w:rsid w:val="000F07B7"/>
    <w:rsid w:val="000F12E9"/>
    <w:rsid w:val="000F5D8F"/>
    <w:rsid w:val="00103BBB"/>
    <w:rsid w:val="001046AC"/>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3719F"/>
    <w:rsid w:val="00140528"/>
    <w:rsid w:val="001433E3"/>
    <w:rsid w:val="001451C9"/>
    <w:rsid w:val="00145A73"/>
    <w:rsid w:val="00147013"/>
    <w:rsid w:val="00150FFB"/>
    <w:rsid w:val="00152A80"/>
    <w:rsid w:val="0016014D"/>
    <w:rsid w:val="00160824"/>
    <w:rsid w:val="001608CC"/>
    <w:rsid w:val="00161BE7"/>
    <w:rsid w:val="00165EA4"/>
    <w:rsid w:val="00166935"/>
    <w:rsid w:val="00166CE9"/>
    <w:rsid w:val="00171370"/>
    <w:rsid w:val="00173684"/>
    <w:rsid w:val="00174D43"/>
    <w:rsid w:val="00177F26"/>
    <w:rsid w:val="0018191F"/>
    <w:rsid w:val="00181FE7"/>
    <w:rsid w:val="00186230"/>
    <w:rsid w:val="0019001F"/>
    <w:rsid w:val="001945EB"/>
    <w:rsid w:val="001A24D3"/>
    <w:rsid w:val="001B5FFB"/>
    <w:rsid w:val="001C2709"/>
    <w:rsid w:val="001C57AF"/>
    <w:rsid w:val="001D324E"/>
    <w:rsid w:val="001D4B58"/>
    <w:rsid w:val="001E16B6"/>
    <w:rsid w:val="001F0DF3"/>
    <w:rsid w:val="001F70B4"/>
    <w:rsid w:val="00200572"/>
    <w:rsid w:val="00210C0A"/>
    <w:rsid w:val="0022142F"/>
    <w:rsid w:val="00224F42"/>
    <w:rsid w:val="0023576D"/>
    <w:rsid w:val="00237794"/>
    <w:rsid w:val="00237F9D"/>
    <w:rsid w:val="00246149"/>
    <w:rsid w:val="00246EC4"/>
    <w:rsid w:val="0025452E"/>
    <w:rsid w:val="00262033"/>
    <w:rsid w:val="00271453"/>
    <w:rsid w:val="00276E4F"/>
    <w:rsid w:val="00282B57"/>
    <w:rsid w:val="00290C2F"/>
    <w:rsid w:val="002944FC"/>
    <w:rsid w:val="00295104"/>
    <w:rsid w:val="002A7A57"/>
    <w:rsid w:val="002B14B4"/>
    <w:rsid w:val="002C0DDD"/>
    <w:rsid w:val="002C39F4"/>
    <w:rsid w:val="002D00C2"/>
    <w:rsid w:val="002D4228"/>
    <w:rsid w:val="002D59A2"/>
    <w:rsid w:val="002E01A8"/>
    <w:rsid w:val="002E0600"/>
    <w:rsid w:val="002E0971"/>
    <w:rsid w:val="002E743A"/>
    <w:rsid w:val="002F3131"/>
    <w:rsid w:val="002F5CEE"/>
    <w:rsid w:val="00302F19"/>
    <w:rsid w:val="00304507"/>
    <w:rsid w:val="00304D90"/>
    <w:rsid w:val="00306111"/>
    <w:rsid w:val="003108DB"/>
    <w:rsid w:val="00324D28"/>
    <w:rsid w:val="00325153"/>
    <w:rsid w:val="00325D15"/>
    <w:rsid w:val="00331246"/>
    <w:rsid w:val="003319FB"/>
    <w:rsid w:val="00337738"/>
    <w:rsid w:val="00351354"/>
    <w:rsid w:val="00351D1B"/>
    <w:rsid w:val="0035746B"/>
    <w:rsid w:val="00357FD0"/>
    <w:rsid w:val="003630D5"/>
    <w:rsid w:val="003667B7"/>
    <w:rsid w:val="00373CE5"/>
    <w:rsid w:val="00374627"/>
    <w:rsid w:val="003768EC"/>
    <w:rsid w:val="00380722"/>
    <w:rsid w:val="00382988"/>
    <w:rsid w:val="00385B54"/>
    <w:rsid w:val="00387365"/>
    <w:rsid w:val="003932DE"/>
    <w:rsid w:val="00393C84"/>
    <w:rsid w:val="00394A6D"/>
    <w:rsid w:val="003951E3"/>
    <w:rsid w:val="00395648"/>
    <w:rsid w:val="00397675"/>
    <w:rsid w:val="003A2E96"/>
    <w:rsid w:val="003A4FC0"/>
    <w:rsid w:val="003B0E02"/>
    <w:rsid w:val="003B2143"/>
    <w:rsid w:val="003B2BEE"/>
    <w:rsid w:val="003C14A1"/>
    <w:rsid w:val="003C3248"/>
    <w:rsid w:val="003C38F0"/>
    <w:rsid w:val="003D4C5A"/>
    <w:rsid w:val="003F19B9"/>
    <w:rsid w:val="003F6084"/>
    <w:rsid w:val="00400FD0"/>
    <w:rsid w:val="0040118E"/>
    <w:rsid w:val="00402EF3"/>
    <w:rsid w:val="0040517A"/>
    <w:rsid w:val="00406B3F"/>
    <w:rsid w:val="0041229A"/>
    <w:rsid w:val="00420DE9"/>
    <w:rsid w:val="004213DA"/>
    <w:rsid w:val="0042627F"/>
    <w:rsid w:val="00427D53"/>
    <w:rsid w:val="00432533"/>
    <w:rsid w:val="00433CD1"/>
    <w:rsid w:val="00440687"/>
    <w:rsid w:val="00440E5E"/>
    <w:rsid w:val="00442F69"/>
    <w:rsid w:val="00444060"/>
    <w:rsid w:val="00445933"/>
    <w:rsid w:val="004476A1"/>
    <w:rsid w:val="004476B0"/>
    <w:rsid w:val="004640B7"/>
    <w:rsid w:val="00473CBF"/>
    <w:rsid w:val="0048682C"/>
    <w:rsid w:val="004A0E7D"/>
    <w:rsid w:val="004A24A2"/>
    <w:rsid w:val="004A4BFA"/>
    <w:rsid w:val="004A5E90"/>
    <w:rsid w:val="004D283A"/>
    <w:rsid w:val="004D433E"/>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2008"/>
    <w:rsid w:val="0054534C"/>
    <w:rsid w:val="005463C0"/>
    <w:rsid w:val="0055296F"/>
    <w:rsid w:val="005542ED"/>
    <w:rsid w:val="00557654"/>
    <w:rsid w:val="00557BE2"/>
    <w:rsid w:val="005665F4"/>
    <w:rsid w:val="005711C3"/>
    <w:rsid w:val="00581E60"/>
    <w:rsid w:val="00582E2D"/>
    <w:rsid w:val="00593E21"/>
    <w:rsid w:val="00594AF9"/>
    <w:rsid w:val="005963F3"/>
    <w:rsid w:val="005A1CE4"/>
    <w:rsid w:val="005A29F5"/>
    <w:rsid w:val="005A77FC"/>
    <w:rsid w:val="005A7D8A"/>
    <w:rsid w:val="005B410F"/>
    <w:rsid w:val="005C2BF4"/>
    <w:rsid w:val="005D49B2"/>
    <w:rsid w:val="005D580F"/>
    <w:rsid w:val="005D5D10"/>
    <w:rsid w:val="005D6A92"/>
    <w:rsid w:val="005E3889"/>
    <w:rsid w:val="005E4B9B"/>
    <w:rsid w:val="005E5E55"/>
    <w:rsid w:val="005F04C0"/>
    <w:rsid w:val="00602DD2"/>
    <w:rsid w:val="00605599"/>
    <w:rsid w:val="00610964"/>
    <w:rsid w:val="00614140"/>
    <w:rsid w:val="00616068"/>
    <w:rsid w:val="00627B1A"/>
    <w:rsid w:val="006422D3"/>
    <w:rsid w:val="006439C2"/>
    <w:rsid w:val="00646613"/>
    <w:rsid w:val="00650310"/>
    <w:rsid w:val="0065470F"/>
    <w:rsid w:val="00657304"/>
    <w:rsid w:val="006625AE"/>
    <w:rsid w:val="00663ACC"/>
    <w:rsid w:val="00665CC3"/>
    <w:rsid w:val="006734FD"/>
    <w:rsid w:val="00675497"/>
    <w:rsid w:val="00685BE6"/>
    <w:rsid w:val="00690126"/>
    <w:rsid w:val="00692F19"/>
    <w:rsid w:val="006953A2"/>
    <w:rsid w:val="0069591A"/>
    <w:rsid w:val="006A3D6F"/>
    <w:rsid w:val="006B4315"/>
    <w:rsid w:val="006B7979"/>
    <w:rsid w:val="006D0551"/>
    <w:rsid w:val="006D236F"/>
    <w:rsid w:val="006D52DF"/>
    <w:rsid w:val="006E0605"/>
    <w:rsid w:val="006E2FBB"/>
    <w:rsid w:val="006E401C"/>
    <w:rsid w:val="006E78B5"/>
    <w:rsid w:val="006F0484"/>
    <w:rsid w:val="006F0EAE"/>
    <w:rsid w:val="006F109E"/>
    <w:rsid w:val="006F1462"/>
    <w:rsid w:val="006F2441"/>
    <w:rsid w:val="0070001D"/>
    <w:rsid w:val="00706086"/>
    <w:rsid w:val="00710E68"/>
    <w:rsid w:val="00711175"/>
    <w:rsid w:val="00712084"/>
    <w:rsid w:val="007148DA"/>
    <w:rsid w:val="007273EC"/>
    <w:rsid w:val="00733799"/>
    <w:rsid w:val="0073482B"/>
    <w:rsid w:val="00735EA9"/>
    <w:rsid w:val="00737F06"/>
    <w:rsid w:val="00744C0A"/>
    <w:rsid w:val="007571DC"/>
    <w:rsid w:val="00761D9A"/>
    <w:rsid w:val="007629AF"/>
    <w:rsid w:val="007737D6"/>
    <w:rsid w:val="00774126"/>
    <w:rsid w:val="0077621B"/>
    <w:rsid w:val="007802A5"/>
    <w:rsid w:val="00781236"/>
    <w:rsid w:val="007941C7"/>
    <w:rsid w:val="007963CE"/>
    <w:rsid w:val="007A397E"/>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12064"/>
    <w:rsid w:val="008139C2"/>
    <w:rsid w:val="008159CB"/>
    <w:rsid w:val="008169FF"/>
    <w:rsid w:val="00824550"/>
    <w:rsid w:val="00832132"/>
    <w:rsid w:val="0083516D"/>
    <w:rsid w:val="00835CD2"/>
    <w:rsid w:val="008406FF"/>
    <w:rsid w:val="0084112D"/>
    <w:rsid w:val="0084136C"/>
    <w:rsid w:val="0084680B"/>
    <w:rsid w:val="00852033"/>
    <w:rsid w:val="00852779"/>
    <w:rsid w:val="00853826"/>
    <w:rsid w:val="00855CA3"/>
    <w:rsid w:val="00862443"/>
    <w:rsid w:val="0086325C"/>
    <w:rsid w:val="00870901"/>
    <w:rsid w:val="00871D1A"/>
    <w:rsid w:val="00873549"/>
    <w:rsid w:val="008753BE"/>
    <w:rsid w:val="0087612D"/>
    <w:rsid w:val="00876386"/>
    <w:rsid w:val="008767D9"/>
    <w:rsid w:val="008815E0"/>
    <w:rsid w:val="0088317F"/>
    <w:rsid w:val="00885205"/>
    <w:rsid w:val="00886378"/>
    <w:rsid w:val="00886E4A"/>
    <w:rsid w:val="00890C7C"/>
    <w:rsid w:val="0089100E"/>
    <w:rsid w:val="008916B6"/>
    <w:rsid w:val="0089194F"/>
    <w:rsid w:val="00891EF2"/>
    <w:rsid w:val="008A1BFC"/>
    <w:rsid w:val="008A4B3A"/>
    <w:rsid w:val="008A5064"/>
    <w:rsid w:val="008B02B4"/>
    <w:rsid w:val="008B4224"/>
    <w:rsid w:val="008B77B1"/>
    <w:rsid w:val="008C02B5"/>
    <w:rsid w:val="008C20BE"/>
    <w:rsid w:val="008C322F"/>
    <w:rsid w:val="008C39AB"/>
    <w:rsid w:val="008C5C37"/>
    <w:rsid w:val="008C67D5"/>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90019B"/>
    <w:rsid w:val="00901775"/>
    <w:rsid w:val="00902C6B"/>
    <w:rsid w:val="00912D4C"/>
    <w:rsid w:val="009202AD"/>
    <w:rsid w:val="00921FEF"/>
    <w:rsid w:val="00924DC2"/>
    <w:rsid w:val="0093056E"/>
    <w:rsid w:val="0093235F"/>
    <w:rsid w:val="009359F4"/>
    <w:rsid w:val="00936104"/>
    <w:rsid w:val="0093637B"/>
    <w:rsid w:val="00936DA0"/>
    <w:rsid w:val="0093754D"/>
    <w:rsid w:val="0094077A"/>
    <w:rsid w:val="00946859"/>
    <w:rsid w:val="00950405"/>
    <w:rsid w:val="00950EA4"/>
    <w:rsid w:val="00952E91"/>
    <w:rsid w:val="00952F98"/>
    <w:rsid w:val="00954B49"/>
    <w:rsid w:val="00956C3B"/>
    <w:rsid w:val="009573C9"/>
    <w:rsid w:val="00960DF7"/>
    <w:rsid w:val="009618BF"/>
    <w:rsid w:val="0097099A"/>
    <w:rsid w:val="00971892"/>
    <w:rsid w:val="0097323F"/>
    <w:rsid w:val="009757B2"/>
    <w:rsid w:val="009763C8"/>
    <w:rsid w:val="00977260"/>
    <w:rsid w:val="00982EDE"/>
    <w:rsid w:val="009858B8"/>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116AB"/>
    <w:rsid w:val="00A177A2"/>
    <w:rsid w:val="00A249B7"/>
    <w:rsid w:val="00A34556"/>
    <w:rsid w:val="00A36931"/>
    <w:rsid w:val="00A36F7A"/>
    <w:rsid w:val="00A376E5"/>
    <w:rsid w:val="00A37D17"/>
    <w:rsid w:val="00A42380"/>
    <w:rsid w:val="00A43912"/>
    <w:rsid w:val="00A54126"/>
    <w:rsid w:val="00A54C55"/>
    <w:rsid w:val="00A648E5"/>
    <w:rsid w:val="00A67A65"/>
    <w:rsid w:val="00A67DC8"/>
    <w:rsid w:val="00A7066C"/>
    <w:rsid w:val="00A70811"/>
    <w:rsid w:val="00A70EFD"/>
    <w:rsid w:val="00A72233"/>
    <w:rsid w:val="00A731EE"/>
    <w:rsid w:val="00A76165"/>
    <w:rsid w:val="00A8131A"/>
    <w:rsid w:val="00A84985"/>
    <w:rsid w:val="00A94186"/>
    <w:rsid w:val="00A956D7"/>
    <w:rsid w:val="00A976EB"/>
    <w:rsid w:val="00AA098B"/>
    <w:rsid w:val="00AA2091"/>
    <w:rsid w:val="00AA2DA3"/>
    <w:rsid w:val="00AA79C2"/>
    <w:rsid w:val="00AB2C3D"/>
    <w:rsid w:val="00AB48AA"/>
    <w:rsid w:val="00AB5D89"/>
    <w:rsid w:val="00AC138D"/>
    <w:rsid w:val="00AC306D"/>
    <w:rsid w:val="00AE01EA"/>
    <w:rsid w:val="00AE1487"/>
    <w:rsid w:val="00AE42A2"/>
    <w:rsid w:val="00AF3073"/>
    <w:rsid w:val="00B063E6"/>
    <w:rsid w:val="00B15C87"/>
    <w:rsid w:val="00B170AB"/>
    <w:rsid w:val="00B20304"/>
    <w:rsid w:val="00B203B6"/>
    <w:rsid w:val="00B26F50"/>
    <w:rsid w:val="00B35070"/>
    <w:rsid w:val="00B430AF"/>
    <w:rsid w:val="00B4787B"/>
    <w:rsid w:val="00B514F9"/>
    <w:rsid w:val="00B5201C"/>
    <w:rsid w:val="00B5257D"/>
    <w:rsid w:val="00B537E4"/>
    <w:rsid w:val="00B610B1"/>
    <w:rsid w:val="00B62F78"/>
    <w:rsid w:val="00B70647"/>
    <w:rsid w:val="00B769EE"/>
    <w:rsid w:val="00B81F90"/>
    <w:rsid w:val="00B8342B"/>
    <w:rsid w:val="00B86516"/>
    <w:rsid w:val="00B877C7"/>
    <w:rsid w:val="00BA7EEE"/>
    <w:rsid w:val="00BB1460"/>
    <w:rsid w:val="00BB273E"/>
    <w:rsid w:val="00BB27F2"/>
    <w:rsid w:val="00BB4D13"/>
    <w:rsid w:val="00BB5F68"/>
    <w:rsid w:val="00BB76B0"/>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444AC"/>
    <w:rsid w:val="00C4520F"/>
    <w:rsid w:val="00C45B6F"/>
    <w:rsid w:val="00C47103"/>
    <w:rsid w:val="00C57E43"/>
    <w:rsid w:val="00C6464E"/>
    <w:rsid w:val="00C71002"/>
    <w:rsid w:val="00C72B59"/>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21A"/>
    <w:rsid w:val="00CD4458"/>
    <w:rsid w:val="00CD5A58"/>
    <w:rsid w:val="00CD6885"/>
    <w:rsid w:val="00CF4857"/>
    <w:rsid w:val="00D016ED"/>
    <w:rsid w:val="00D01F43"/>
    <w:rsid w:val="00D02CF8"/>
    <w:rsid w:val="00D05F48"/>
    <w:rsid w:val="00D06D43"/>
    <w:rsid w:val="00D241A0"/>
    <w:rsid w:val="00D26371"/>
    <w:rsid w:val="00D2637A"/>
    <w:rsid w:val="00D309FF"/>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0D07"/>
    <w:rsid w:val="00D920E4"/>
    <w:rsid w:val="00D95183"/>
    <w:rsid w:val="00D957C9"/>
    <w:rsid w:val="00DB6481"/>
    <w:rsid w:val="00DC278C"/>
    <w:rsid w:val="00DC2E69"/>
    <w:rsid w:val="00DC3316"/>
    <w:rsid w:val="00DC4B07"/>
    <w:rsid w:val="00DC544D"/>
    <w:rsid w:val="00DD01AE"/>
    <w:rsid w:val="00DD4208"/>
    <w:rsid w:val="00DE3E33"/>
    <w:rsid w:val="00DF3D23"/>
    <w:rsid w:val="00E00149"/>
    <w:rsid w:val="00E01B82"/>
    <w:rsid w:val="00E10BD4"/>
    <w:rsid w:val="00E23538"/>
    <w:rsid w:val="00E270D9"/>
    <w:rsid w:val="00E321B6"/>
    <w:rsid w:val="00E322E3"/>
    <w:rsid w:val="00E35EA8"/>
    <w:rsid w:val="00E36F44"/>
    <w:rsid w:val="00E42172"/>
    <w:rsid w:val="00E43643"/>
    <w:rsid w:val="00E45F8D"/>
    <w:rsid w:val="00E46184"/>
    <w:rsid w:val="00E50A19"/>
    <w:rsid w:val="00E5690D"/>
    <w:rsid w:val="00E56A4D"/>
    <w:rsid w:val="00E63F6A"/>
    <w:rsid w:val="00E659E3"/>
    <w:rsid w:val="00E67D82"/>
    <w:rsid w:val="00E7067C"/>
    <w:rsid w:val="00E71047"/>
    <w:rsid w:val="00E726F0"/>
    <w:rsid w:val="00E72A5C"/>
    <w:rsid w:val="00E741BE"/>
    <w:rsid w:val="00E81FD7"/>
    <w:rsid w:val="00E83033"/>
    <w:rsid w:val="00E858F2"/>
    <w:rsid w:val="00E85942"/>
    <w:rsid w:val="00E96E53"/>
    <w:rsid w:val="00EA2B92"/>
    <w:rsid w:val="00EB1984"/>
    <w:rsid w:val="00EB479E"/>
    <w:rsid w:val="00EB64EF"/>
    <w:rsid w:val="00EB7094"/>
    <w:rsid w:val="00EC12CE"/>
    <w:rsid w:val="00EC52BB"/>
    <w:rsid w:val="00ED1030"/>
    <w:rsid w:val="00ED39B5"/>
    <w:rsid w:val="00ED598E"/>
    <w:rsid w:val="00ED7641"/>
    <w:rsid w:val="00ED7FEB"/>
    <w:rsid w:val="00EE25F3"/>
    <w:rsid w:val="00EE3812"/>
    <w:rsid w:val="00F02122"/>
    <w:rsid w:val="00F03015"/>
    <w:rsid w:val="00F114EA"/>
    <w:rsid w:val="00F20892"/>
    <w:rsid w:val="00F2344E"/>
    <w:rsid w:val="00F26BFA"/>
    <w:rsid w:val="00F3294E"/>
    <w:rsid w:val="00F331F2"/>
    <w:rsid w:val="00F37140"/>
    <w:rsid w:val="00F40029"/>
    <w:rsid w:val="00F40303"/>
    <w:rsid w:val="00F41BEE"/>
    <w:rsid w:val="00F42A0D"/>
    <w:rsid w:val="00F55210"/>
    <w:rsid w:val="00F65C17"/>
    <w:rsid w:val="00F71E9B"/>
    <w:rsid w:val="00F74D46"/>
    <w:rsid w:val="00F81047"/>
    <w:rsid w:val="00F8253E"/>
    <w:rsid w:val="00F85AE5"/>
    <w:rsid w:val="00F94C64"/>
    <w:rsid w:val="00FA3764"/>
    <w:rsid w:val="00FA5F9C"/>
    <w:rsid w:val="00FA60F7"/>
    <w:rsid w:val="00FB09B7"/>
    <w:rsid w:val="00FB2711"/>
    <w:rsid w:val="00FB590A"/>
    <w:rsid w:val="00FB6D9C"/>
    <w:rsid w:val="00FC240A"/>
    <w:rsid w:val="00FC32CD"/>
    <w:rsid w:val="00FC3C0F"/>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0"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14B4"/>
    <w:rPr>
      <w:rFonts w:ascii="Noto Sans Light" w:hAnsi="Noto Sans Light"/>
      <w:sz w:val="20"/>
    </w:rPr>
  </w:style>
  <w:style w:type="paragraph" w:styleId="Heading1">
    <w:name w:val="heading 1"/>
    <w:basedOn w:val="Normal"/>
    <w:next w:val="Normal"/>
    <w:link w:val="Heading1Char"/>
    <w:uiPriority w:val="9"/>
    <w:qFormat/>
    <w:rsid w:val="00F26BFA"/>
    <w:pPr>
      <w:keepNext/>
      <w:keepLines/>
      <w:pBdr>
        <w:bottom w:val="single" w:sz="4" w:space="1" w:color="141414" w:themeColor="accent1"/>
      </w:pBdr>
      <w:spacing w:before="240" w:after="40" w:line="240" w:lineRule="auto"/>
      <w:outlineLvl w:val="0"/>
    </w:pPr>
    <w:rPr>
      <w:rFonts w:ascii="Noto Sans ExtraBold" w:eastAsiaTheme="majorEastAsia" w:hAnsi="Noto Sans ExtraBold" w:cstheme="majorBidi"/>
      <w:color w:val="0E0E0E" w:themeColor="accent1" w:themeShade="BF"/>
      <w:sz w:val="36"/>
      <w:szCs w:val="36"/>
    </w:rPr>
  </w:style>
  <w:style w:type="paragraph" w:styleId="Heading2">
    <w:name w:val="heading 2"/>
    <w:basedOn w:val="Normal"/>
    <w:next w:val="Normal"/>
    <w:link w:val="Heading2Char"/>
    <w:uiPriority w:val="9"/>
    <w:unhideWhenUsed/>
    <w:qFormat/>
    <w:rsid w:val="006F109E"/>
    <w:pPr>
      <w:keepNext/>
      <w:keepLines/>
      <w:spacing w:before="160" w:line="240" w:lineRule="auto"/>
      <w:outlineLvl w:val="1"/>
    </w:pPr>
    <w:rPr>
      <w:rFonts w:ascii="Noto Sans SemiBold" w:eastAsiaTheme="majorEastAsia" w:hAnsi="Noto Sans SemiBold" w:cstheme="majorBidi"/>
      <w:b/>
      <w:color w:val="0E0E0E" w:themeColor="accent1" w:themeShade="BF"/>
      <w:sz w:val="24"/>
      <w:szCs w:val="28"/>
    </w:rPr>
  </w:style>
  <w:style w:type="paragraph" w:styleId="Heading3">
    <w:name w:val="heading 3"/>
    <w:basedOn w:val="Normal"/>
    <w:next w:val="Normal"/>
    <w:link w:val="Heading3Char"/>
    <w:uiPriority w:val="9"/>
    <w:semiHidden/>
    <w:unhideWhenUsed/>
    <w:qFormat/>
    <w:rsid w:val="0089100E"/>
    <w:pPr>
      <w:keepNext/>
      <w:keepLines/>
      <w:spacing w:before="80" w:after="0" w:line="240" w:lineRule="auto"/>
      <w:outlineLvl w:val="2"/>
    </w:pPr>
    <w:rPr>
      <w:rFonts w:asciiTheme="majorHAnsi" w:eastAsiaTheme="majorEastAsia" w:hAnsiTheme="majorHAnsi" w:cstheme="majorBidi"/>
      <w:color w:val="404040" w:themeColor="text1" w:themeTint="BF"/>
      <w:sz w:val="26"/>
      <w:szCs w:val="26"/>
    </w:rPr>
  </w:style>
  <w:style w:type="paragraph" w:styleId="Heading4">
    <w:name w:val="heading 4"/>
    <w:basedOn w:val="Normal"/>
    <w:next w:val="Normal"/>
    <w:link w:val="Heading4Char"/>
    <w:uiPriority w:val="9"/>
    <w:semiHidden/>
    <w:unhideWhenUsed/>
    <w:qFormat/>
    <w:rsid w:val="0089100E"/>
    <w:pPr>
      <w:keepNext/>
      <w:keepLines/>
      <w:spacing w:before="80" w:after="0"/>
      <w:outlineLvl w:val="3"/>
    </w:pPr>
    <w:rPr>
      <w:rFonts w:asciiTheme="majorHAnsi" w:eastAsiaTheme="majorEastAsia" w:hAnsiTheme="majorHAnsi" w:cstheme="majorBidi"/>
      <w:sz w:val="24"/>
      <w:szCs w:val="24"/>
    </w:rPr>
  </w:style>
  <w:style w:type="paragraph" w:styleId="Heading5">
    <w:name w:val="heading 5"/>
    <w:basedOn w:val="Normal"/>
    <w:next w:val="Normal"/>
    <w:link w:val="Heading5Char"/>
    <w:uiPriority w:val="9"/>
    <w:semiHidden/>
    <w:unhideWhenUsed/>
    <w:qFormat/>
    <w:rsid w:val="0089100E"/>
    <w:pPr>
      <w:keepNext/>
      <w:keepLines/>
      <w:spacing w:before="80" w:after="0"/>
      <w:outlineLvl w:val="4"/>
    </w:pPr>
    <w:rPr>
      <w:rFonts w:asciiTheme="majorHAnsi" w:eastAsiaTheme="majorEastAsia" w:hAnsiTheme="majorHAnsi" w:cstheme="majorBidi"/>
      <w:i/>
      <w:iCs/>
      <w:sz w:val="22"/>
      <w:szCs w:val="22"/>
    </w:rPr>
  </w:style>
  <w:style w:type="paragraph" w:styleId="Heading6">
    <w:name w:val="heading 6"/>
    <w:basedOn w:val="Normal"/>
    <w:next w:val="Normal"/>
    <w:link w:val="Heading6Char"/>
    <w:uiPriority w:val="9"/>
    <w:semiHidden/>
    <w:unhideWhenUsed/>
    <w:qFormat/>
    <w:rsid w:val="0089100E"/>
    <w:pPr>
      <w:keepNext/>
      <w:keepLines/>
      <w:spacing w:before="80" w:after="0"/>
      <w:outlineLvl w:val="5"/>
    </w:pPr>
    <w:rPr>
      <w:rFonts w:asciiTheme="majorHAnsi" w:eastAsiaTheme="majorEastAsia" w:hAnsiTheme="majorHAnsi" w:cstheme="majorBidi"/>
      <w:color w:val="595959" w:themeColor="text1" w:themeTint="A6"/>
    </w:rPr>
  </w:style>
  <w:style w:type="paragraph" w:styleId="Heading7">
    <w:name w:val="heading 7"/>
    <w:basedOn w:val="Normal"/>
    <w:next w:val="Normal"/>
    <w:link w:val="Heading7Char"/>
    <w:uiPriority w:val="9"/>
    <w:semiHidden/>
    <w:unhideWhenUsed/>
    <w:qFormat/>
    <w:rsid w:val="0089100E"/>
    <w:pPr>
      <w:keepNext/>
      <w:keepLines/>
      <w:spacing w:before="80" w:after="0"/>
      <w:outlineLvl w:val="6"/>
    </w:pPr>
    <w:rPr>
      <w:rFonts w:asciiTheme="majorHAnsi" w:eastAsiaTheme="majorEastAsia" w:hAnsiTheme="majorHAnsi" w:cstheme="majorBidi"/>
      <w:i/>
      <w:iCs/>
      <w:color w:val="595959" w:themeColor="text1" w:themeTint="A6"/>
    </w:rPr>
  </w:style>
  <w:style w:type="paragraph" w:styleId="Heading8">
    <w:name w:val="heading 8"/>
    <w:basedOn w:val="Normal"/>
    <w:next w:val="Normal"/>
    <w:link w:val="Heading8Char"/>
    <w:uiPriority w:val="9"/>
    <w:semiHidden/>
    <w:unhideWhenUsed/>
    <w:qFormat/>
    <w:rsid w:val="0089100E"/>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Heading9">
    <w:name w:val="heading 9"/>
    <w:basedOn w:val="Normal"/>
    <w:next w:val="Normal"/>
    <w:link w:val="Heading9Char"/>
    <w:uiPriority w:val="9"/>
    <w:semiHidden/>
    <w:unhideWhenUsed/>
    <w:qFormat/>
    <w:rsid w:val="0089100E"/>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141414" w:themeColor="accent1"/>
        <w:left w:val="single" w:sz="2" w:space="10" w:color="141414" w:themeColor="accent1"/>
        <w:bottom w:val="single" w:sz="2" w:space="10" w:color="141414" w:themeColor="accent1"/>
        <w:right w:val="single" w:sz="2" w:space="10" w:color="141414" w:themeColor="accent1"/>
      </w:pBdr>
      <w:ind w:left="1152" w:right="1152"/>
    </w:pPr>
    <w:rPr>
      <w:i/>
      <w:iCs/>
      <w:color w:val="141414"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89100E"/>
    <w:pPr>
      <w:spacing w:line="240" w:lineRule="auto"/>
    </w:pPr>
    <w:rPr>
      <w:b/>
      <w:bCs/>
      <w:color w:val="404040" w:themeColor="text1" w:themeTint="BF"/>
      <w:szCs w:val="20"/>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89100E"/>
    <w:rPr>
      <w:i/>
      <w:iCs/>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5F5F5F" w:themeColor="accent4" w:themeShade="BF"/>
      <w:u w:val="single"/>
    </w:rPr>
  </w:style>
  <w:style w:type="paragraph" w:styleId="Footer">
    <w:name w:val="footer"/>
    <w:basedOn w:val="Normal"/>
    <w:link w:val="FooterChar"/>
    <w:uiPriority w:val="99"/>
    <w:pPr>
      <w:spacing w:after="0"/>
    </w:pPr>
    <w:rPr>
      <w:color w:val="141414"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5F5F5F"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sz w:val="22"/>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89100E"/>
    <w:rPr>
      <w:b/>
      <w:bCs/>
    </w:rPr>
  </w:style>
  <w:style w:type="paragraph" w:styleId="Subtitle">
    <w:name w:val="Subtitle"/>
    <w:basedOn w:val="Normal"/>
    <w:next w:val="Normal"/>
    <w:link w:val="SubtitleChar"/>
    <w:uiPriority w:val="11"/>
    <w:qFormat/>
    <w:rsid w:val="0089100E"/>
    <w:pPr>
      <w:numPr>
        <w:ilvl w:val="1"/>
      </w:numPr>
      <w:spacing w:after="240" w:line="240" w:lineRule="auto"/>
    </w:pPr>
    <w:rPr>
      <w:rFonts w:asciiTheme="majorHAnsi" w:eastAsiaTheme="majorEastAsia" w:hAnsiTheme="majorHAnsi" w:cstheme="majorBidi"/>
      <w:color w:val="404040" w:themeColor="text1" w:themeTint="BF"/>
      <w:sz w:val="30"/>
      <w:szCs w:val="30"/>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D60682"/>
    <w:pPr>
      <w:spacing w:after="0" w:line="240" w:lineRule="auto"/>
      <w:contextualSpacing/>
    </w:pPr>
    <w:rPr>
      <w:rFonts w:ascii="Noto Sans ExtraBold" w:eastAsiaTheme="majorEastAsia" w:hAnsi="Noto Sans ExtraBold" w:cs="Noto Sans ExtraBold"/>
      <w:b/>
      <w:bCs/>
      <w:spacing w:val="-7"/>
      <w:sz w:val="72"/>
      <w:szCs w:val="72"/>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0E0E0E" w:themeColor="accent1" w:themeShade="BF"/>
    </w:rPr>
    <w:tblPr>
      <w:tblBorders>
        <w:top w:val="single" w:sz="8" w:space="0" w:color="141414" w:themeColor="accent1"/>
        <w:bottom w:val="single" w:sz="8" w:space="0" w:color="141414" w:themeColor="accent1"/>
      </w:tblBorders>
    </w:tblPr>
    <w:tblStylePr w:type="firstRow">
      <w:pPr>
        <w:spacing w:before="0" w:after="0" w:line="240" w:lineRule="auto"/>
      </w:pPr>
      <w:rPr>
        <w:b/>
        <w:bCs/>
      </w:rPr>
      <w:tblPr/>
      <w:tcPr>
        <w:tcBorders>
          <w:top w:val="single" w:sz="8" w:space="0" w:color="141414" w:themeColor="accent1"/>
          <w:left w:val="nil"/>
          <w:bottom w:val="single" w:sz="8" w:space="0" w:color="141414" w:themeColor="accent1"/>
          <w:right w:val="nil"/>
          <w:insideH w:val="nil"/>
          <w:insideV w:val="nil"/>
        </w:tcBorders>
      </w:tcPr>
    </w:tblStylePr>
    <w:tblStylePr w:type="lastRow">
      <w:pPr>
        <w:spacing w:before="0" w:after="0" w:line="240" w:lineRule="auto"/>
      </w:pPr>
      <w:rPr>
        <w:b/>
        <w:bCs/>
      </w:rPr>
      <w:tblPr/>
      <w:tcPr>
        <w:tcBorders>
          <w:top w:val="single" w:sz="8" w:space="0" w:color="141414" w:themeColor="accent1"/>
          <w:left w:val="nil"/>
          <w:bottom w:val="single" w:sz="8" w:space="0" w:color="14141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4C4C4" w:themeFill="accent1" w:themeFillTint="3F"/>
      </w:tcPr>
    </w:tblStylePr>
    <w:tblStylePr w:type="band1Horz">
      <w:tblPr/>
      <w:tcPr>
        <w:tcBorders>
          <w:left w:val="nil"/>
          <w:right w:val="nil"/>
          <w:insideH w:val="nil"/>
          <w:insideV w:val="nil"/>
        </w:tcBorders>
        <w:shd w:val="clear" w:color="auto" w:fill="C4C4C4" w:themeFill="accent1" w:themeFillTint="3F"/>
      </w:tcPr>
    </w:tblStylePr>
  </w:style>
  <w:style w:type="table" w:styleId="LightShading-Accent2">
    <w:name w:val="Light Shading Accent 2"/>
    <w:basedOn w:val="TableNormal"/>
    <w:uiPriority w:val="60"/>
    <w:semiHidden/>
    <w:unhideWhenUsed/>
    <w:rPr>
      <w:color w:val="858585" w:themeColor="accent2" w:themeShade="BF"/>
    </w:rPr>
    <w:tblPr>
      <w:tblBorders>
        <w:top w:val="single" w:sz="8" w:space="0" w:color="B2B2B2" w:themeColor="accent2"/>
        <w:bottom w:val="single" w:sz="8" w:space="0" w:color="B2B2B2" w:themeColor="accent2"/>
      </w:tblBorders>
    </w:tblPr>
    <w:tblStylePr w:type="firstRow">
      <w:pPr>
        <w:spacing w:before="0" w:after="0" w:line="240" w:lineRule="auto"/>
      </w:pPr>
      <w:rPr>
        <w:b/>
        <w:bCs/>
      </w:rPr>
      <w:tblPr/>
      <w:tcPr>
        <w:tcBorders>
          <w:top w:val="single" w:sz="8" w:space="0" w:color="B2B2B2" w:themeColor="accent2"/>
          <w:left w:val="nil"/>
          <w:bottom w:val="single" w:sz="8" w:space="0" w:color="B2B2B2" w:themeColor="accent2"/>
          <w:right w:val="nil"/>
          <w:insideH w:val="nil"/>
          <w:insideV w:val="nil"/>
        </w:tcBorders>
      </w:tcPr>
    </w:tblStylePr>
    <w:tblStylePr w:type="lastRow">
      <w:pPr>
        <w:spacing w:before="0" w:after="0" w:line="240" w:lineRule="auto"/>
      </w:pPr>
      <w:rPr>
        <w:b/>
        <w:bCs/>
      </w:rPr>
      <w:tblPr/>
      <w:tcPr>
        <w:tcBorders>
          <w:top w:val="single" w:sz="8" w:space="0" w:color="B2B2B2" w:themeColor="accent2"/>
          <w:left w:val="nil"/>
          <w:bottom w:val="single" w:sz="8" w:space="0" w:color="B2B2B2"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BEBEB" w:themeFill="accent2" w:themeFillTint="3F"/>
      </w:tcPr>
    </w:tblStylePr>
    <w:tblStylePr w:type="band1Horz">
      <w:tblPr/>
      <w:tcPr>
        <w:tcBorders>
          <w:left w:val="nil"/>
          <w:right w:val="nil"/>
          <w:insideH w:val="nil"/>
          <w:insideV w:val="nil"/>
        </w:tcBorders>
        <w:shd w:val="clear" w:color="auto" w:fill="EBEBEB" w:themeFill="accent2" w:themeFillTint="3F"/>
      </w:tcPr>
    </w:tblStylePr>
  </w:style>
  <w:style w:type="table" w:styleId="LightShading-Accent3">
    <w:name w:val="Light Shading Accent 3"/>
    <w:basedOn w:val="TableNormal"/>
    <w:uiPriority w:val="60"/>
    <w:semiHidden/>
    <w:unhideWhenUsed/>
    <w:rPr>
      <w:color w:val="707070" w:themeColor="accent3" w:themeShade="BF"/>
    </w:rPr>
    <w:tblPr>
      <w:tblBorders>
        <w:top w:val="single" w:sz="8" w:space="0" w:color="969696" w:themeColor="accent3"/>
        <w:bottom w:val="single" w:sz="8" w:space="0" w:color="969696" w:themeColor="accent3"/>
      </w:tblBorders>
    </w:tblPr>
    <w:tblStylePr w:type="firstRow">
      <w:pPr>
        <w:spacing w:before="0" w:after="0" w:line="240" w:lineRule="auto"/>
      </w:pPr>
      <w:rPr>
        <w:b/>
        <w:bCs/>
      </w:rPr>
      <w:tblPr/>
      <w:tcPr>
        <w:tcBorders>
          <w:top w:val="single" w:sz="8" w:space="0" w:color="969696" w:themeColor="accent3"/>
          <w:left w:val="nil"/>
          <w:bottom w:val="single" w:sz="8" w:space="0" w:color="969696" w:themeColor="accent3"/>
          <w:right w:val="nil"/>
          <w:insideH w:val="nil"/>
          <w:insideV w:val="nil"/>
        </w:tcBorders>
      </w:tcPr>
    </w:tblStylePr>
    <w:tblStylePr w:type="lastRow">
      <w:pPr>
        <w:spacing w:before="0" w:after="0" w:line="240" w:lineRule="auto"/>
      </w:pPr>
      <w:rPr>
        <w:b/>
        <w:bCs/>
      </w:rPr>
      <w:tblPr/>
      <w:tcPr>
        <w:tcBorders>
          <w:top w:val="single" w:sz="8" w:space="0" w:color="969696" w:themeColor="accent3"/>
          <w:left w:val="nil"/>
          <w:bottom w:val="single" w:sz="8" w:space="0" w:color="969696"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5E5E5" w:themeFill="accent3" w:themeFillTint="3F"/>
      </w:tcPr>
    </w:tblStylePr>
    <w:tblStylePr w:type="band1Horz">
      <w:tblPr/>
      <w:tcPr>
        <w:tcBorders>
          <w:left w:val="nil"/>
          <w:right w:val="nil"/>
          <w:insideH w:val="nil"/>
          <w:insideV w:val="nil"/>
        </w:tcBorders>
        <w:shd w:val="clear" w:color="auto" w:fill="E5E5E5" w:themeFill="accent3" w:themeFillTint="3F"/>
      </w:tcPr>
    </w:tblStylePr>
  </w:style>
  <w:style w:type="table" w:styleId="LightShading-Accent4">
    <w:name w:val="Light Shading Accent 4"/>
    <w:basedOn w:val="TableNormal"/>
    <w:uiPriority w:val="60"/>
    <w:semiHidden/>
    <w:unhideWhenUsed/>
    <w:rPr>
      <w:color w:val="5F5F5F" w:themeColor="accent4" w:themeShade="BF"/>
    </w:rPr>
    <w:tblPr>
      <w:tblBorders>
        <w:top w:val="single" w:sz="8" w:space="0" w:color="808080" w:themeColor="accent4"/>
        <w:bottom w:val="single" w:sz="8" w:space="0" w:color="808080" w:themeColor="accent4"/>
      </w:tblBorders>
    </w:tblPr>
    <w:tblStylePr w:type="firstRow">
      <w:pPr>
        <w:spacing w:before="0" w:after="0" w:line="240" w:lineRule="auto"/>
      </w:pPr>
      <w:rPr>
        <w:b/>
        <w:bCs/>
      </w:rPr>
      <w:tblPr/>
      <w:tcPr>
        <w:tcBorders>
          <w:top w:val="single" w:sz="8" w:space="0" w:color="808080" w:themeColor="accent4"/>
          <w:left w:val="nil"/>
          <w:bottom w:val="single" w:sz="8" w:space="0" w:color="808080" w:themeColor="accent4"/>
          <w:right w:val="nil"/>
          <w:insideH w:val="nil"/>
          <w:insideV w:val="nil"/>
        </w:tcBorders>
      </w:tcPr>
    </w:tblStylePr>
    <w:tblStylePr w:type="lastRow">
      <w:pPr>
        <w:spacing w:before="0" w:after="0" w:line="240" w:lineRule="auto"/>
      </w:pPr>
      <w:rPr>
        <w:b/>
        <w:bCs/>
      </w:rPr>
      <w:tblPr/>
      <w:tcPr>
        <w:tcBorders>
          <w:top w:val="single" w:sz="8" w:space="0" w:color="808080" w:themeColor="accent4"/>
          <w:left w:val="nil"/>
          <w:bottom w:val="single" w:sz="8" w:space="0" w:color="80808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FDF" w:themeFill="accent4" w:themeFillTint="3F"/>
      </w:tcPr>
    </w:tblStylePr>
    <w:tblStylePr w:type="band1Horz">
      <w:tblPr/>
      <w:tcPr>
        <w:tcBorders>
          <w:left w:val="nil"/>
          <w:right w:val="nil"/>
          <w:insideH w:val="nil"/>
          <w:insideV w:val="nil"/>
        </w:tcBorders>
        <w:shd w:val="clear" w:color="auto" w:fill="DFDFDF" w:themeFill="accent4" w:themeFillTint="3F"/>
      </w:tcPr>
    </w:tblStylePr>
  </w:style>
  <w:style w:type="table" w:styleId="LightShading-Accent5">
    <w:name w:val="Light Shading Accent 5"/>
    <w:basedOn w:val="TableNormal"/>
    <w:uiPriority w:val="60"/>
    <w:semiHidden/>
    <w:unhideWhenUsed/>
    <w:rPr>
      <w:color w:val="474747" w:themeColor="accent5" w:themeShade="BF"/>
    </w:rPr>
    <w:tblPr>
      <w:tblBorders>
        <w:top w:val="single" w:sz="8" w:space="0" w:color="5F5F5F" w:themeColor="accent5"/>
        <w:bottom w:val="single" w:sz="8" w:space="0" w:color="5F5F5F" w:themeColor="accent5"/>
      </w:tblBorders>
    </w:tblPr>
    <w:tblStylePr w:type="fir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la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left w:val="nil"/>
          <w:right w:val="nil"/>
          <w:insideH w:val="nil"/>
          <w:insideV w:val="nil"/>
        </w:tcBorders>
        <w:shd w:val="clear" w:color="auto" w:fill="D7D7D7" w:themeFill="accent5" w:themeFillTint="3F"/>
      </w:tcPr>
    </w:tblStylePr>
  </w:style>
  <w:style w:type="table" w:styleId="LightShading-Accent6">
    <w:name w:val="Light Shading Accent 6"/>
    <w:basedOn w:val="TableNormal"/>
    <w:uiPriority w:val="60"/>
    <w:semiHidden/>
    <w:unhideWhenUsed/>
    <w:rPr>
      <w:color w:val="393939" w:themeColor="accent6" w:themeShade="BF"/>
    </w:rPr>
    <w:tblPr>
      <w:tblBorders>
        <w:top w:val="single" w:sz="8" w:space="0" w:color="4D4D4D" w:themeColor="accent6"/>
        <w:bottom w:val="single" w:sz="8" w:space="0" w:color="4D4D4D" w:themeColor="accent6"/>
      </w:tblBorders>
    </w:tblPr>
    <w:tblStylePr w:type="fir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la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left w:val="nil"/>
          <w:right w:val="nil"/>
          <w:insideH w:val="nil"/>
          <w:insideV w:val="nil"/>
        </w:tcBorders>
        <w:shd w:val="clear" w:color="auto" w:fill="D3D3D3"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141414" w:themeColor="accent1"/>
        <w:left w:val="single" w:sz="8" w:space="0" w:color="141414" w:themeColor="accent1"/>
        <w:bottom w:val="single" w:sz="8" w:space="0" w:color="141414" w:themeColor="accent1"/>
        <w:right w:val="single" w:sz="8" w:space="0" w:color="141414" w:themeColor="accent1"/>
      </w:tblBorders>
    </w:tblPr>
    <w:tblStylePr w:type="firstRow">
      <w:pPr>
        <w:spacing w:before="0" w:after="0" w:line="240" w:lineRule="auto"/>
      </w:pPr>
      <w:rPr>
        <w:b/>
        <w:bCs/>
        <w:color w:val="FFFFFF" w:themeColor="background1"/>
      </w:rPr>
      <w:tblPr/>
      <w:tcPr>
        <w:shd w:val="clear" w:color="auto" w:fill="141414" w:themeFill="accent1"/>
      </w:tcPr>
    </w:tblStylePr>
    <w:tblStylePr w:type="lastRow">
      <w:pPr>
        <w:spacing w:before="0" w:after="0" w:line="240" w:lineRule="auto"/>
      </w:pPr>
      <w:rPr>
        <w:b/>
        <w:bCs/>
      </w:rPr>
      <w:tblPr/>
      <w:tcPr>
        <w:tcBorders>
          <w:top w:val="double" w:sz="6" w:space="0" w:color="141414" w:themeColor="accent1"/>
          <w:left w:val="single" w:sz="8" w:space="0" w:color="141414" w:themeColor="accent1"/>
          <w:bottom w:val="single" w:sz="8" w:space="0" w:color="141414" w:themeColor="accent1"/>
          <w:right w:val="single" w:sz="8" w:space="0" w:color="141414" w:themeColor="accent1"/>
        </w:tcBorders>
      </w:tcPr>
    </w:tblStylePr>
    <w:tblStylePr w:type="firstCol">
      <w:rPr>
        <w:b/>
        <w:bCs/>
      </w:rPr>
    </w:tblStylePr>
    <w:tblStylePr w:type="lastCol">
      <w:rPr>
        <w:b/>
        <w:bCs/>
      </w:rPr>
    </w:tblStylePr>
    <w:tblStylePr w:type="band1Vert">
      <w:tblPr/>
      <w:tcPr>
        <w:tcBorders>
          <w:top w:val="single" w:sz="8" w:space="0" w:color="141414" w:themeColor="accent1"/>
          <w:left w:val="single" w:sz="8" w:space="0" w:color="141414" w:themeColor="accent1"/>
          <w:bottom w:val="single" w:sz="8" w:space="0" w:color="141414" w:themeColor="accent1"/>
          <w:right w:val="single" w:sz="8" w:space="0" w:color="141414" w:themeColor="accent1"/>
        </w:tcBorders>
      </w:tcPr>
    </w:tblStylePr>
    <w:tblStylePr w:type="band1Horz">
      <w:tblPr/>
      <w:tcPr>
        <w:tcBorders>
          <w:top w:val="single" w:sz="8" w:space="0" w:color="141414" w:themeColor="accent1"/>
          <w:left w:val="single" w:sz="8" w:space="0" w:color="141414" w:themeColor="accent1"/>
          <w:bottom w:val="single" w:sz="8" w:space="0" w:color="141414" w:themeColor="accent1"/>
          <w:right w:val="single" w:sz="8" w:space="0" w:color="141414" w:themeColor="accent1"/>
        </w:tcBorders>
      </w:tcPr>
    </w:tblStylePr>
  </w:style>
  <w:style w:type="table" w:styleId="LightList-Accent2">
    <w:name w:val="Light List Accent 2"/>
    <w:basedOn w:val="TableNormal"/>
    <w:uiPriority w:val="61"/>
    <w:semiHidden/>
    <w:unhideWhenUsed/>
    <w:tblPr>
      <w:tblBorders>
        <w:top w:val="single" w:sz="8" w:space="0" w:color="B2B2B2" w:themeColor="accent2"/>
        <w:left w:val="single" w:sz="8" w:space="0" w:color="B2B2B2" w:themeColor="accent2"/>
        <w:bottom w:val="single" w:sz="8" w:space="0" w:color="B2B2B2" w:themeColor="accent2"/>
        <w:right w:val="single" w:sz="8" w:space="0" w:color="B2B2B2" w:themeColor="accent2"/>
      </w:tblBorders>
    </w:tblPr>
    <w:tblStylePr w:type="firstRow">
      <w:pPr>
        <w:spacing w:before="0" w:after="0" w:line="240" w:lineRule="auto"/>
      </w:pPr>
      <w:rPr>
        <w:b/>
        <w:bCs/>
        <w:color w:val="FFFFFF" w:themeColor="background1"/>
      </w:rPr>
      <w:tblPr/>
      <w:tcPr>
        <w:shd w:val="clear" w:color="auto" w:fill="B2B2B2" w:themeFill="accent2"/>
      </w:tcPr>
    </w:tblStylePr>
    <w:tblStylePr w:type="lastRow">
      <w:pPr>
        <w:spacing w:before="0" w:after="0" w:line="240" w:lineRule="auto"/>
      </w:pPr>
      <w:rPr>
        <w:b/>
        <w:bCs/>
      </w:rPr>
      <w:tblPr/>
      <w:tcPr>
        <w:tcBorders>
          <w:top w:val="double" w:sz="6" w:space="0" w:color="B2B2B2" w:themeColor="accent2"/>
          <w:left w:val="single" w:sz="8" w:space="0" w:color="B2B2B2" w:themeColor="accent2"/>
          <w:bottom w:val="single" w:sz="8" w:space="0" w:color="B2B2B2" w:themeColor="accent2"/>
          <w:right w:val="single" w:sz="8" w:space="0" w:color="B2B2B2" w:themeColor="accent2"/>
        </w:tcBorders>
      </w:tcPr>
    </w:tblStylePr>
    <w:tblStylePr w:type="firstCol">
      <w:rPr>
        <w:b/>
        <w:bCs/>
      </w:rPr>
    </w:tblStylePr>
    <w:tblStylePr w:type="lastCol">
      <w:rPr>
        <w:b/>
        <w:bCs/>
      </w:rPr>
    </w:tblStylePr>
    <w:tblStylePr w:type="band1Vert">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tcPr>
    </w:tblStylePr>
    <w:tblStylePr w:type="band1Horz">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tcPr>
    </w:tblStylePr>
  </w:style>
  <w:style w:type="table" w:styleId="LightList-Accent3">
    <w:name w:val="Light List Accent 3"/>
    <w:basedOn w:val="TableNormal"/>
    <w:uiPriority w:val="61"/>
    <w:semiHidden/>
    <w:unhideWhenUsed/>
    <w:tblPr>
      <w:tblBorders>
        <w:top w:val="single" w:sz="8" w:space="0" w:color="969696" w:themeColor="accent3"/>
        <w:left w:val="single" w:sz="8" w:space="0" w:color="969696" w:themeColor="accent3"/>
        <w:bottom w:val="single" w:sz="8" w:space="0" w:color="969696" w:themeColor="accent3"/>
        <w:right w:val="single" w:sz="8" w:space="0" w:color="969696" w:themeColor="accent3"/>
      </w:tblBorders>
    </w:tblPr>
    <w:tblStylePr w:type="firstRow">
      <w:pPr>
        <w:spacing w:before="0" w:after="0" w:line="240" w:lineRule="auto"/>
      </w:pPr>
      <w:rPr>
        <w:b/>
        <w:bCs/>
        <w:color w:val="FFFFFF" w:themeColor="background1"/>
      </w:rPr>
      <w:tblPr/>
      <w:tcPr>
        <w:shd w:val="clear" w:color="auto" w:fill="969696" w:themeFill="accent3"/>
      </w:tcPr>
    </w:tblStylePr>
    <w:tblStylePr w:type="lastRow">
      <w:pPr>
        <w:spacing w:before="0" w:after="0" w:line="240" w:lineRule="auto"/>
      </w:pPr>
      <w:rPr>
        <w:b/>
        <w:bCs/>
      </w:rPr>
      <w:tblPr/>
      <w:tcPr>
        <w:tcBorders>
          <w:top w:val="double" w:sz="6" w:space="0" w:color="969696" w:themeColor="accent3"/>
          <w:left w:val="single" w:sz="8" w:space="0" w:color="969696" w:themeColor="accent3"/>
          <w:bottom w:val="single" w:sz="8" w:space="0" w:color="969696" w:themeColor="accent3"/>
          <w:right w:val="single" w:sz="8" w:space="0" w:color="969696" w:themeColor="accent3"/>
        </w:tcBorders>
      </w:tcPr>
    </w:tblStylePr>
    <w:tblStylePr w:type="firstCol">
      <w:rPr>
        <w:b/>
        <w:bCs/>
      </w:rPr>
    </w:tblStylePr>
    <w:tblStylePr w:type="lastCol">
      <w:rPr>
        <w:b/>
        <w:bCs/>
      </w:rPr>
    </w:tblStylePr>
    <w:tblStylePr w:type="band1Vert">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tcPr>
    </w:tblStylePr>
    <w:tblStylePr w:type="band1Horz">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tcPr>
    </w:tblStylePr>
  </w:style>
  <w:style w:type="table" w:styleId="LightList-Accent4">
    <w:name w:val="Light List Accent 4"/>
    <w:basedOn w:val="TableNormal"/>
    <w:uiPriority w:val="61"/>
    <w:semiHidden/>
    <w:unhideWhenUsed/>
    <w:tblPr>
      <w:tblBorders>
        <w:top w:val="single" w:sz="8" w:space="0" w:color="808080" w:themeColor="accent4"/>
        <w:left w:val="single" w:sz="8" w:space="0" w:color="808080" w:themeColor="accent4"/>
        <w:bottom w:val="single" w:sz="8" w:space="0" w:color="808080" w:themeColor="accent4"/>
        <w:right w:val="single" w:sz="8" w:space="0" w:color="808080" w:themeColor="accent4"/>
      </w:tblBorders>
    </w:tblPr>
    <w:tblStylePr w:type="firstRow">
      <w:pPr>
        <w:spacing w:before="0" w:after="0" w:line="240" w:lineRule="auto"/>
      </w:pPr>
      <w:rPr>
        <w:b/>
        <w:bCs/>
        <w:color w:val="FFFFFF" w:themeColor="background1"/>
      </w:rPr>
      <w:tblPr/>
      <w:tcPr>
        <w:shd w:val="clear" w:color="auto" w:fill="808080" w:themeFill="accent4"/>
      </w:tcPr>
    </w:tblStylePr>
    <w:tblStylePr w:type="lastRow">
      <w:pPr>
        <w:spacing w:before="0" w:after="0" w:line="240" w:lineRule="auto"/>
      </w:pPr>
      <w:rPr>
        <w:b/>
        <w:bCs/>
      </w:rPr>
      <w:tblPr/>
      <w:tcPr>
        <w:tcBorders>
          <w:top w:val="double" w:sz="6" w:space="0" w:color="808080" w:themeColor="accent4"/>
          <w:left w:val="single" w:sz="8" w:space="0" w:color="808080" w:themeColor="accent4"/>
          <w:bottom w:val="single" w:sz="8" w:space="0" w:color="808080" w:themeColor="accent4"/>
          <w:right w:val="single" w:sz="8" w:space="0" w:color="808080" w:themeColor="accent4"/>
        </w:tcBorders>
      </w:tcPr>
    </w:tblStylePr>
    <w:tblStylePr w:type="firstCol">
      <w:rPr>
        <w:b/>
        <w:bCs/>
      </w:rPr>
    </w:tblStylePr>
    <w:tblStylePr w:type="lastCol">
      <w:rPr>
        <w:b/>
        <w:bCs/>
      </w:rPr>
    </w:tblStylePr>
    <w:tblStylePr w:type="band1Vert">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tcPr>
    </w:tblStylePr>
    <w:tblStylePr w:type="band1Horz">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tcPr>
    </w:tblStylePr>
  </w:style>
  <w:style w:type="table" w:styleId="LightList-Accent5">
    <w:name w:val="Light List Accent 5"/>
    <w:basedOn w:val="TableNormal"/>
    <w:uiPriority w:val="61"/>
    <w:semiHidden/>
    <w:unhideWhenUsed/>
    <w:tblPr>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pPr>
        <w:spacing w:before="0" w:after="0" w:line="240" w:lineRule="auto"/>
      </w:pPr>
      <w:rPr>
        <w:b/>
        <w:bCs/>
        <w:color w:val="FFFFFF" w:themeColor="background1"/>
      </w:rPr>
      <w:tblPr/>
      <w:tcPr>
        <w:shd w:val="clear" w:color="auto" w:fill="5F5F5F" w:themeFill="accent5"/>
      </w:tcPr>
    </w:tblStylePr>
    <w:tblStylePr w:type="lastRow">
      <w:pPr>
        <w:spacing w:before="0" w:after="0" w:line="240" w:lineRule="auto"/>
      </w:pPr>
      <w:rPr>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tcBorders>
      </w:tcPr>
    </w:tblStylePr>
    <w:tblStylePr w:type="firstCol">
      <w:rPr>
        <w:b/>
        <w:bCs/>
      </w:rPr>
    </w:tblStylePr>
    <w:tblStylePr w:type="lastCol">
      <w:rPr>
        <w:b/>
        <w:bCs/>
      </w:r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style>
  <w:style w:type="table" w:styleId="LightList-Accent6">
    <w:name w:val="Light List Accent 6"/>
    <w:basedOn w:val="TableNormal"/>
    <w:uiPriority w:val="61"/>
    <w:semiHidden/>
    <w:unhideWhenUsed/>
    <w:tblPr>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pPr>
        <w:spacing w:before="0" w:after="0" w:line="240" w:lineRule="auto"/>
      </w:pPr>
      <w:rPr>
        <w:b/>
        <w:bCs/>
        <w:color w:val="FFFFFF" w:themeColor="background1"/>
      </w:rPr>
      <w:tblPr/>
      <w:tcPr>
        <w:shd w:val="clear" w:color="auto" w:fill="4D4D4D" w:themeFill="accent6"/>
      </w:tcPr>
    </w:tblStylePr>
    <w:tblStylePr w:type="lastRow">
      <w:pPr>
        <w:spacing w:before="0" w:after="0" w:line="240" w:lineRule="auto"/>
      </w:pPr>
      <w:rPr>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tcBorders>
      </w:tcPr>
    </w:tblStylePr>
    <w:tblStylePr w:type="firstCol">
      <w:rPr>
        <w:b/>
        <w:bCs/>
      </w:rPr>
    </w:tblStylePr>
    <w:tblStylePr w:type="lastCol">
      <w:rPr>
        <w:b/>
        <w:bCs/>
      </w:r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141414" w:themeColor="accent1"/>
        <w:left w:val="single" w:sz="8" w:space="0" w:color="141414" w:themeColor="accent1"/>
        <w:bottom w:val="single" w:sz="8" w:space="0" w:color="141414" w:themeColor="accent1"/>
        <w:right w:val="single" w:sz="8" w:space="0" w:color="141414" w:themeColor="accent1"/>
        <w:insideH w:val="single" w:sz="8" w:space="0" w:color="141414" w:themeColor="accent1"/>
        <w:insideV w:val="single" w:sz="8" w:space="0" w:color="14141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141414" w:themeColor="accent1"/>
          <w:left w:val="single" w:sz="8" w:space="0" w:color="141414" w:themeColor="accent1"/>
          <w:bottom w:val="single" w:sz="18" w:space="0" w:color="141414" w:themeColor="accent1"/>
          <w:right w:val="single" w:sz="8" w:space="0" w:color="141414"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141414" w:themeColor="accent1"/>
          <w:left w:val="single" w:sz="8" w:space="0" w:color="141414" w:themeColor="accent1"/>
          <w:bottom w:val="single" w:sz="8" w:space="0" w:color="141414" w:themeColor="accent1"/>
          <w:right w:val="single" w:sz="8" w:space="0" w:color="141414"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141414" w:themeColor="accent1"/>
          <w:left w:val="single" w:sz="8" w:space="0" w:color="141414" w:themeColor="accent1"/>
          <w:bottom w:val="single" w:sz="8" w:space="0" w:color="141414" w:themeColor="accent1"/>
          <w:right w:val="single" w:sz="8" w:space="0" w:color="141414" w:themeColor="accent1"/>
        </w:tcBorders>
      </w:tcPr>
    </w:tblStylePr>
    <w:tblStylePr w:type="band1Vert">
      <w:tblPr/>
      <w:tcPr>
        <w:tcBorders>
          <w:top w:val="single" w:sz="8" w:space="0" w:color="141414" w:themeColor="accent1"/>
          <w:left w:val="single" w:sz="8" w:space="0" w:color="141414" w:themeColor="accent1"/>
          <w:bottom w:val="single" w:sz="8" w:space="0" w:color="141414" w:themeColor="accent1"/>
          <w:right w:val="single" w:sz="8" w:space="0" w:color="141414" w:themeColor="accent1"/>
        </w:tcBorders>
        <w:shd w:val="clear" w:color="auto" w:fill="C4C4C4" w:themeFill="accent1" w:themeFillTint="3F"/>
      </w:tcPr>
    </w:tblStylePr>
    <w:tblStylePr w:type="band1Horz">
      <w:tblPr/>
      <w:tcPr>
        <w:tcBorders>
          <w:top w:val="single" w:sz="8" w:space="0" w:color="141414" w:themeColor="accent1"/>
          <w:left w:val="single" w:sz="8" w:space="0" w:color="141414" w:themeColor="accent1"/>
          <w:bottom w:val="single" w:sz="8" w:space="0" w:color="141414" w:themeColor="accent1"/>
          <w:right w:val="single" w:sz="8" w:space="0" w:color="141414" w:themeColor="accent1"/>
          <w:insideV w:val="single" w:sz="8" w:space="0" w:color="auto"/>
        </w:tcBorders>
        <w:shd w:val="clear" w:color="auto" w:fill="C4C4C4" w:themeFill="accent1" w:themeFillTint="3F"/>
      </w:tcPr>
    </w:tblStylePr>
    <w:tblStylePr w:type="band2Horz">
      <w:tblPr/>
      <w:tcPr>
        <w:tcBorders>
          <w:top w:val="single" w:sz="8" w:space="0" w:color="141414" w:themeColor="accent1"/>
          <w:left w:val="single" w:sz="8" w:space="0" w:color="141414" w:themeColor="accent1"/>
          <w:bottom w:val="single" w:sz="8" w:space="0" w:color="141414" w:themeColor="accent1"/>
          <w:right w:val="single" w:sz="8" w:space="0" w:color="141414"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B2B2B2" w:themeColor="accent2"/>
        <w:left w:val="single" w:sz="8" w:space="0" w:color="B2B2B2" w:themeColor="accent2"/>
        <w:bottom w:val="single" w:sz="8" w:space="0" w:color="B2B2B2" w:themeColor="accent2"/>
        <w:right w:val="single" w:sz="8" w:space="0" w:color="B2B2B2" w:themeColor="accent2"/>
        <w:insideH w:val="single" w:sz="8" w:space="0" w:color="B2B2B2" w:themeColor="accent2"/>
        <w:insideV w:val="single" w:sz="8" w:space="0" w:color="B2B2B2"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B2B2B2" w:themeColor="accent2"/>
          <w:left w:val="single" w:sz="8" w:space="0" w:color="B2B2B2" w:themeColor="accent2"/>
          <w:bottom w:val="single" w:sz="18" w:space="0" w:color="B2B2B2" w:themeColor="accent2"/>
          <w:right w:val="single" w:sz="8" w:space="0" w:color="B2B2B2"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B2B2B2" w:themeColor="accent2"/>
          <w:left w:val="single" w:sz="8" w:space="0" w:color="B2B2B2" w:themeColor="accent2"/>
          <w:bottom w:val="single" w:sz="8" w:space="0" w:color="B2B2B2" w:themeColor="accent2"/>
          <w:right w:val="single" w:sz="8" w:space="0" w:color="B2B2B2"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tcPr>
    </w:tblStylePr>
    <w:tblStylePr w:type="band1Vert">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shd w:val="clear" w:color="auto" w:fill="EBEBEB" w:themeFill="accent2" w:themeFillTint="3F"/>
      </w:tcPr>
    </w:tblStylePr>
    <w:tblStylePr w:type="band1Horz">
      <w:tblPr/>
      <w:tcPr>
        <w:tcBorders>
          <w:top w:val="single" w:sz="8" w:space="0" w:color="B2B2B2" w:themeColor="accent2"/>
          <w:left w:val="single" w:sz="8" w:space="0" w:color="B2B2B2" w:themeColor="accent2"/>
          <w:bottom w:val="single" w:sz="8" w:space="0" w:color="B2B2B2" w:themeColor="accent2"/>
          <w:right w:val="single" w:sz="8" w:space="0" w:color="B2B2B2" w:themeColor="accent2"/>
          <w:insideV w:val="single" w:sz="8" w:space="0" w:color="auto"/>
        </w:tcBorders>
        <w:shd w:val="clear" w:color="auto" w:fill="EBEBEB" w:themeFill="accent2" w:themeFillTint="3F"/>
      </w:tcPr>
    </w:tblStylePr>
    <w:tblStylePr w:type="band2Horz">
      <w:tblPr/>
      <w:tcPr>
        <w:tcBorders>
          <w:top w:val="single" w:sz="8" w:space="0" w:color="B2B2B2" w:themeColor="accent2"/>
          <w:left w:val="single" w:sz="8" w:space="0" w:color="B2B2B2" w:themeColor="accent2"/>
          <w:bottom w:val="single" w:sz="8" w:space="0" w:color="B2B2B2" w:themeColor="accent2"/>
          <w:right w:val="single" w:sz="8" w:space="0" w:color="B2B2B2"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969696" w:themeColor="accent3"/>
        <w:left w:val="single" w:sz="8" w:space="0" w:color="969696" w:themeColor="accent3"/>
        <w:bottom w:val="single" w:sz="8" w:space="0" w:color="969696" w:themeColor="accent3"/>
        <w:right w:val="single" w:sz="8" w:space="0" w:color="969696" w:themeColor="accent3"/>
        <w:insideH w:val="single" w:sz="8" w:space="0" w:color="969696" w:themeColor="accent3"/>
        <w:insideV w:val="single" w:sz="8" w:space="0" w:color="969696"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69696" w:themeColor="accent3"/>
          <w:left w:val="single" w:sz="8" w:space="0" w:color="969696" w:themeColor="accent3"/>
          <w:bottom w:val="single" w:sz="18" w:space="0" w:color="969696" w:themeColor="accent3"/>
          <w:right w:val="single" w:sz="8" w:space="0" w:color="969696"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69696" w:themeColor="accent3"/>
          <w:left w:val="single" w:sz="8" w:space="0" w:color="969696" w:themeColor="accent3"/>
          <w:bottom w:val="single" w:sz="8" w:space="0" w:color="969696" w:themeColor="accent3"/>
          <w:right w:val="single" w:sz="8" w:space="0" w:color="969696"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tcPr>
    </w:tblStylePr>
    <w:tblStylePr w:type="band1Vert">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shd w:val="clear" w:color="auto" w:fill="E5E5E5" w:themeFill="accent3" w:themeFillTint="3F"/>
      </w:tcPr>
    </w:tblStylePr>
    <w:tblStylePr w:type="band1Horz">
      <w:tblPr/>
      <w:tcPr>
        <w:tcBorders>
          <w:top w:val="single" w:sz="8" w:space="0" w:color="969696" w:themeColor="accent3"/>
          <w:left w:val="single" w:sz="8" w:space="0" w:color="969696" w:themeColor="accent3"/>
          <w:bottom w:val="single" w:sz="8" w:space="0" w:color="969696" w:themeColor="accent3"/>
          <w:right w:val="single" w:sz="8" w:space="0" w:color="969696" w:themeColor="accent3"/>
          <w:insideV w:val="single" w:sz="8" w:space="0" w:color="auto"/>
        </w:tcBorders>
        <w:shd w:val="clear" w:color="auto" w:fill="E5E5E5" w:themeFill="accent3" w:themeFillTint="3F"/>
      </w:tcPr>
    </w:tblStylePr>
    <w:tblStylePr w:type="band2Horz">
      <w:tblPr/>
      <w:tcPr>
        <w:tcBorders>
          <w:top w:val="single" w:sz="8" w:space="0" w:color="969696" w:themeColor="accent3"/>
          <w:left w:val="single" w:sz="8" w:space="0" w:color="969696" w:themeColor="accent3"/>
          <w:bottom w:val="single" w:sz="8" w:space="0" w:color="969696" w:themeColor="accent3"/>
          <w:right w:val="single" w:sz="8" w:space="0" w:color="969696"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808080" w:themeColor="accent4"/>
        <w:left w:val="single" w:sz="8" w:space="0" w:color="808080" w:themeColor="accent4"/>
        <w:bottom w:val="single" w:sz="8" w:space="0" w:color="808080" w:themeColor="accent4"/>
        <w:right w:val="single" w:sz="8" w:space="0" w:color="808080" w:themeColor="accent4"/>
        <w:insideH w:val="single" w:sz="8" w:space="0" w:color="808080" w:themeColor="accent4"/>
        <w:insideV w:val="single" w:sz="8" w:space="0" w:color="80808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8080" w:themeColor="accent4"/>
          <w:left w:val="single" w:sz="8" w:space="0" w:color="808080" w:themeColor="accent4"/>
          <w:bottom w:val="single" w:sz="18" w:space="0" w:color="808080" w:themeColor="accent4"/>
          <w:right w:val="single" w:sz="8" w:space="0" w:color="808080"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8080" w:themeColor="accent4"/>
          <w:left w:val="single" w:sz="8" w:space="0" w:color="808080" w:themeColor="accent4"/>
          <w:bottom w:val="single" w:sz="8" w:space="0" w:color="808080" w:themeColor="accent4"/>
          <w:right w:val="single" w:sz="8" w:space="0" w:color="808080"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tcPr>
    </w:tblStylePr>
    <w:tblStylePr w:type="band1Vert">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shd w:val="clear" w:color="auto" w:fill="DFDFDF" w:themeFill="accent4" w:themeFillTint="3F"/>
      </w:tcPr>
    </w:tblStylePr>
    <w:tblStylePr w:type="band1Horz">
      <w:tblPr/>
      <w:tcPr>
        <w:tcBorders>
          <w:top w:val="single" w:sz="8" w:space="0" w:color="808080" w:themeColor="accent4"/>
          <w:left w:val="single" w:sz="8" w:space="0" w:color="808080" w:themeColor="accent4"/>
          <w:bottom w:val="single" w:sz="8" w:space="0" w:color="808080" w:themeColor="accent4"/>
          <w:right w:val="single" w:sz="8" w:space="0" w:color="808080" w:themeColor="accent4"/>
          <w:insideV w:val="single" w:sz="8" w:space="0" w:color="auto"/>
        </w:tcBorders>
        <w:shd w:val="clear" w:color="auto" w:fill="DFDFDF" w:themeFill="accent4" w:themeFillTint="3F"/>
      </w:tcPr>
    </w:tblStylePr>
    <w:tblStylePr w:type="band2Horz">
      <w:tblPr/>
      <w:tcPr>
        <w:tcBorders>
          <w:top w:val="single" w:sz="8" w:space="0" w:color="808080" w:themeColor="accent4"/>
          <w:left w:val="single" w:sz="8" w:space="0" w:color="808080" w:themeColor="accent4"/>
          <w:bottom w:val="single" w:sz="8" w:space="0" w:color="808080" w:themeColor="accent4"/>
          <w:right w:val="single" w:sz="8" w:space="0" w:color="808080"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18" w:space="0" w:color="5F5F5F" w:themeColor="accent5"/>
          <w:right w:val="single" w:sz="8" w:space="0" w:color="5F5F5F"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shd w:val="clear" w:color="auto" w:fill="D7D7D7" w:themeFill="accent5" w:themeFillTint="3F"/>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auto"/>
        </w:tcBorders>
        <w:shd w:val="clear" w:color="auto" w:fill="D7D7D7" w:themeFill="accent5" w:themeFillTint="3F"/>
      </w:tcPr>
    </w:tblStylePr>
    <w:tblStylePr w:type="band2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18" w:space="0" w:color="4D4D4D" w:themeColor="accent6"/>
          <w:right w:val="single" w:sz="8" w:space="0" w:color="4D4D4D"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shd w:val="clear" w:color="auto" w:fill="D3D3D3" w:themeFill="accent6" w:themeFillTint="3F"/>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auto"/>
        </w:tcBorders>
        <w:shd w:val="clear" w:color="auto" w:fill="D3D3D3" w:themeFill="accent6" w:themeFillTint="3F"/>
      </w:tcPr>
    </w:tblStylePr>
    <w:tblStylePr w:type="band2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4E4E4E" w:themeColor="accent1" w:themeTint="BF"/>
        <w:left w:val="single" w:sz="8" w:space="0" w:color="4E4E4E" w:themeColor="accent1" w:themeTint="BF"/>
        <w:bottom w:val="single" w:sz="8" w:space="0" w:color="4E4E4E" w:themeColor="accent1" w:themeTint="BF"/>
        <w:right w:val="single" w:sz="8" w:space="0" w:color="4E4E4E" w:themeColor="accent1" w:themeTint="BF"/>
        <w:insideH w:val="single" w:sz="8" w:space="0" w:color="4E4E4E" w:themeColor="accent1" w:themeTint="BF"/>
      </w:tblBorders>
    </w:tblPr>
    <w:tblStylePr w:type="firstRow">
      <w:pPr>
        <w:spacing w:before="0" w:after="0" w:line="240" w:lineRule="auto"/>
      </w:pPr>
      <w:rPr>
        <w:b/>
        <w:bCs/>
        <w:color w:val="FFFFFF" w:themeColor="background1"/>
      </w:rPr>
      <w:tblPr/>
      <w:tcPr>
        <w:tcBorders>
          <w:top w:val="single" w:sz="8" w:space="0" w:color="4E4E4E" w:themeColor="accent1" w:themeTint="BF"/>
          <w:left w:val="single" w:sz="8" w:space="0" w:color="4E4E4E" w:themeColor="accent1" w:themeTint="BF"/>
          <w:bottom w:val="single" w:sz="8" w:space="0" w:color="4E4E4E" w:themeColor="accent1" w:themeTint="BF"/>
          <w:right w:val="single" w:sz="8" w:space="0" w:color="4E4E4E" w:themeColor="accent1" w:themeTint="BF"/>
          <w:insideH w:val="nil"/>
          <w:insideV w:val="nil"/>
        </w:tcBorders>
        <w:shd w:val="clear" w:color="auto" w:fill="141414" w:themeFill="accent1"/>
      </w:tcPr>
    </w:tblStylePr>
    <w:tblStylePr w:type="lastRow">
      <w:pPr>
        <w:spacing w:before="0" w:after="0" w:line="240" w:lineRule="auto"/>
      </w:pPr>
      <w:rPr>
        <w:b/>
        <w:bCs/>
      </w:rPr>
      <w:tblPr/>
      <w:tcPr>
        <w:tcBorders>
          <w:top w:val="double" w:sz="6" w:space="0" w:color="4E4E4E" w:themeColor="accent1" w:themeTint="BF"/>
          <w:left w:val="single" w:sz="8" w:space="0" w:color="4E4E4E" w:themeColor="accent1" w:themeTint="BF"/>
          <w:bottom w:val="single" w:sz="8" w:space="0" w:color="4E4E4E" w:themeColor="accent1" w:themeTint="BF"/>
          <w:right w:val="single" w:sz="8" w:space="0" w:color="4E4E4E" w:themeColor="accent1" w:themeTint="BF"/>
          <w:insideH w:val="nil"/>
          <w:insideV w:val="nil"/>
        </w:tcBorders>
      </w:tcPr>
    </w:tblStylePr>
    <w:tblStylePr w:type="firstCol">
      <w:rPr>
        <w:b/>
        <w:bCs/>
      </w:rPr>
    </w:tblStylePr>
    <w:tblStylePr w:type="lastCol">
      <w:rPr>
        <w:b/>
        <w:bCs/>
      </w:rPr>
    </w:tblStylePr>
    <w:tblStylePr w:type="band1Vert">
      <w:tblPr/>
      <w:tcPr>
        <w:shd w:val="clear" w:color="auto" w:fill="C4C4C4" w:themeFill="accent1" w:themeFillTint="3F"/>
      </w:tcPr>
    </w:tblStylePr>
    <w:tblStylePr w:type="band1Horz">
      <w:tblPr/>
      <w:tcPr>
        <w:tcBorders>
          <w:insideH w:val="nil"/>
          <w:insideV w:val="nil"/>
        </w:tcBorders>
        <w:shd w:val="clear" w:color="auto" w:fill="C4C4C4"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single" w:sz="8" w:space="0" w:color="C5C5C5" w:themeColor="accent2" w:themeTint="BF"/>
      </w:tblBorders>
    </w:tblPr>
    <w:tblStylePr w:type="firstRow">
      <w:pPr>
        <w:spacing w:before="0" w:after="0" w:line="240" w:lineRule="auto"/>
      </w:pPr>
      <w:rPr>
        <w:b/>
        <w:bCs/>
        <w:color w:val="FFFFFF" w:themeColor="background1"/>
      </w:rPr>
      <w:tblPr/>
      <w:tcPr>
        <w:tcBorders>
          <w:top w:val="single" w:sz="8"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nil"/>
          <w:insideV w:val="nil"/>
        </w:tcBorders>
        <w:shd w:val="clear" w:color="auto" w:fill="B2B2B2" w:themeFill="accent2"/>
      </w:tcPr>
    </w:tblStylePr>
    <w:tblStylePr w:type="lastRow">
      <w:pPr>
        <w:spacing w:before="0" w:after="0" w:line="240" w:lineRule="auto"/>
      </w:pPr>
      <w:rPr>
        <w:b/>
        <w:bCs/>
      </w:rPr>
      <w:tblPr/>
      <w:tcPr>
        <w:tcBorders>
          <w:top w:val="double" w:sz="6"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nil"/>
          <w:insideV w:val="nil"/>
        </w:tcBorders>
      </w:tcPr>
    </w:tblStylePr>
    <w:tblStylePr w:type="firstCol">
      <w:rPr>
        <w:b/>
        <w:bCs/>
      </w:rPr>
    </w:tblStylePr>
    <w:tblStylePr w:type="lastCol">
      <w:rPr>
        <w:b/>
        <w:bCs/>
      </w:rPr>
    </w:tblStylePr>
    <w:tblStylePr w:type="band1Vert">
      <w:tblPr/>
      <w:tcPr>
        <w:shd w:val="clear" w:color="auto" w:fill="EBEBEB" w:themeFill="accent2" w:themeFillTint="3F"/>
      </w:tcPr>
    </w:tblStylePr>
    <w:tblStylePr w:type="band1Horz">
      <w:tblPr/>
      <w:tcPr>
        <w:tcBorders>
          <w:insideH w:val="nil"/>
          <w:insideV w:val="nil"/>
        </w:tcBorders>
        <w:shd w:val="clear" w:color="auto" w:fill="EBEBE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single" w:sz="8" w:space="0" w:color="B0B0B0" w:themeColor="accent3" w:themeTint="BF"/>
      </w:tblBorders>
    </w:tblPr>
    <w:tblStylePr w:type="firstRow">
      <w:pPr>
        <w:spacing w:before="0" w:after="0" w:line="240" w:lineRule="auto"/>
      </w:pPr>
      <w:rPr>
        <w:b/>
        <w:bCs/>
        <w:color w:val="FFFFFF" w:themeColor="background1"/>
      </w:rPr>
      <w:tblPr/>
      <w:tcPr>
        <w:tcBorders>
          <w:top w:val="single" w:sz="8"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nil"/>
          <w:insideV w:val="nil"/>
        </w:tcBorders>
        <w:shd w:val="clear" w:color="auto" w:fill="969696" w:themeFill="accent3"/>
      </w:tcPr>
    </w:tblStylePr>
    <w:tblStylePr w:type="lastRow">
      <w:pPr>
        <w:spacing w:before="0" w:after="0" w:line="240" w:lineRule="auto"/>
      </w:pPr>
      <w:rPr>
        <w:b/>
        <w:bCs/>
      </w:rPr>
      <w:tblPr/>
      <w:tcPr>
        <w:tcBorders>
          <w:top w:val="double" w:sz="6"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nil"/>
          <w:insideV w:val="nil"/>
        </w:tcBorders>
      </w:tcPr>
    </w:tblStylePr>
    <w:tblStylePr w:type="firstCol">
      <w:rPr>
        <w:b/>
        <w:bCs/>
      </w:rPr>
    </w:tblStylePr>
    <w:tblStylePr w:type="lastCol">
      <w:rPr>
        <w:b/>
        <w:bCs/>
      </w:rPr>
    </w:tblStylePr>
    <w:tblStylePr w:type="band1Vert">
      <w:tblPr/>
      <w:tcPr>
        <w:shd w:val="clear" w:color="auto" w:fill="E5E5E5" w:themeFill="accent3" w:themeFillTint="3F"/>
      </w:tcPr>
    </w:tblStylePr>
    <w:tblStylePr w:type="band1Horz">
      <w:tblPr/>
      <w:tcPr>
        <w:tcBorders>
          <w:insideH w:val="nil"/>
          <w:insideV w:val="nil"/>
        </w:tcBorders>
        <w:shd w:val="clear" w:color="auto" w:fill="E5E5E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single" w:sz="8" w:space="0" w:color="9F9F9F" w:themeColor="accent4" w:themeTint="BF"/>
      </w:tblBorders>
    </w:tblPr>
    <w:tblStylePr w:type="firstRow">
      <w:pPr>
        <w:spacing w:before="0" w:after="0" w:line="240" w:lineRule="auto"/>
      </w:pPr>
      <w:rPr>
        <w:b/>
        <w:bCs/>
        <w:color w:val="FFFFFF" w:themeColor="background1"/>
      </w:rPr>
      <w:tblPr/>
      <w:tcPr>
        <w:tcBorders>
          <w:top w:val="single" w:sz="8"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nil"/>
          <w:insideV w:val="nil"/>
        </w:tcBorders>
        <w:shd w:val="clear" w:color="auto" w:fill="808080" w:themeFill="accent4"/>
      </w:tcPr>
    </w:tblStylePr>
    <w:tblStylePr w:type="lastRow">
      <w:pPr>
        <w:spacing w:before="0" w:after="0" w:line="240" w:lineRule="auto"/>
      </w:pPr>
      <w:rPr>
        <w:b/>
        <w:bCs/>
      </w:rPr>
      <w:tblPr/>
      <w:tcPr>
        <w:tcBorders>
          <w:top w:val="double" w:sz="6"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FDF" w:themeFill="accent4" w:themeFillTint="3F"/>
      </w:tcPr>
    </w:tblStylePr>
    <w:tblStylePr w:type="band1Horz">
      <w:tblPr/>
      <w:tcPr>
        <w:tcBorders>
          <w:insideH w:val="nil"/>
          <w:insideV w:val="nil"/>
        </w:tcBorders>
        <w:shd w:val="clear" w:color="auto" w:fill="DFDFDF"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tblBorders>
    </w:tblPr>
    <w:tblStylePr w:type="firstRow">
      <w:pPr>
        <w:spacing w:before="0" w:after="0" w:line="240" w:lineRule="auto"/>
      </w:pPr>
      <w:rPr>
        <w:b/>
        <w:bCs/>
        <w:color w:val="FFFFFF" w:themeColor="background1"/>
      </w:rPr>
      <w:tblPr/>
      <w:tcPr>
        <w:tc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shd w:val="clear" w:color="auto" w:fill="5F5F5F" w:themeFill="accent5"/>
      </w:tcPr>
    </w:tblStylePr>
    <w:tblStylePr w:type="lastRow">
      <w:pPr>
        <w:spacing w:before="0" w:after="0" w:line="240" w:lineRule="auto"/>
      </w:pPr>
      <w:rPr>
        <w:b/>
        <w:bCs/>
      </w:rPr>
      <w:tblPr/>
      <w:tcPr>
        <w:tcBorders>
          <w:top w:val="double" w:sz="6"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tcPr>
    </w:tblStylePr>
    <w:tblStylePr w:type="firstCol">
      <w:rPr>
        <w:b/>
        <w:bCs/>
      </w:rPr>
    </w:tblStylePr>
    <w:tblStylePr w:type="lastCol">
      <w:rPr>
        <w:b/>
        <w:bCs/>
      </w:rPr>
    </w:tblStylePr>
    <w:tblStylePr w:type="band1Vert">
      <w:tblPr/>
      <w:tcPr>
        <w:shd w:val="clear" w:color="auto" w:fill="D7D7D7" w:themeFill="accent5" w:themeFillTint="3F"/>
      </w:tcPr>
    </w:tblStylePr>
    <w:tblStylePr w:type="band1Horz">
      <w:tblPr/>
      <w:tcPr>
        <w:tcBorders>
          <w:insideH w:val="nil"/>
          <w:insideV w:val="nil"/>
        </w:tcBorders>
        <w:shd w:val="clear" w:color="auto" w:fill="D7D7D7"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tblBorders>
    </w:tblPr>
    <w:tblStylePr w:type="firstRow">
      <w:pPr>
        <w:spacing w:before="0" w:after="0" w:line="240" w:lineRule="auto"/>
      </w:pPr>
      <w:rPr>
        <w:b/>
        <w:bCs/>
        <w:color w:val="FFFFFF" w:themeColor="background1"/>
      </w:rPr>
      <w:tblPr/>
      <w:tcPr>
        <w:tc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shd w:val="clear" w:color="auto" w:fill="4D4D4D" w:themeFill="accent6"/>
      </w:tcPr>
    </w:tblStylePr>
    <w:tblStylePr w:type="lastRow">
      <w:pPr>
        <w:spacing w:before="0" w:after="0" w:line="240" w:lineRule="auto"/>
      </w:pPr>
      <w:rPr>
        <w:b/>
        <w:bCs/>
      </w:rPr>
      <w:tblPr/>
      <w:tcPr>
        <w:tcBorders>
          <w:top w:val="double" w:sz="6"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tcPr>
    </w:tblStylePr>
    <w:tblStylePr w:type="firstCol">
      <w:rPr>
        <w:b/>
        <w:bCs/>
      </w:rPr>
    </w:tblStylePr>
    <w:tblStylePr w:type="lastCol">
      <w:rPr>
        <w:b/>
        <w:bCs/>
      </w:rPr>
    </w:tblStylePr>
    <w:tblStylePr w:type="band1Vert">
      <w:tblPr/>
      <w:tcPr>
        <w:shd w:val="clear" w:color="auto" w:fill="D3D3D3" w:themeFill="accent6" w:themeFillTint="3F"/>
      </w:tcPr>
    </w:tblStylePr>
    <w:tblStylePr w:type="band1Horz">
      <w:tblPr/>
      <w:tcPr>
        <w:tcBorders>
          <w:insideH w:val="nil"/>
          <w:insideV w:val="nil"/>
        </w:tcBorders>
        <w:shd w:val="clear" w:color="auto" w:fill="D3D3D3"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14141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141414" w:themeFill="accent1"/>
      </w:tcPr>
    </w:tblStylePr>
    <w:tblStylePr w:type="lastCol">
      <w:rPr>
        <w:b/>
        <w:bCs/>
        <w:color w:val="FFFFFF" w:themeColor="background1"/>
      </w:rPr>
      <w:tblPr/>
      <w:tcPr>
        <w:tcBorders>
          <w:left w:val="nil"/>
          <w:right w:val="nil"/>
          <w:insideH w:val="nil"/>
          <w:insideV w:val="nil"/>
        </w:tcBorders>
        <w:shd w:val="clear" w:color="auto" w:fill="14141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B2B2B2"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B2B2B2" w:themeFill="accent2"/>
      </w:tcPr>
    </w:tblStylePr>
    <w:tblStylePr w:type="lastCol">
      <w:rPr>
        <w:b/>
        <w:bCs/>
        <w:color w:val="FFFFFF" w:themeColor="background1"/>
      </w:rPr>
      <w:tblPr/>
      <w:tcPr>
        <w:tcBorders>
          <w:left w:val="nil"/>
          <w:right w:val="nil"/>
          <w:insideH w:val="nil"/>
          <w:insideV w:val="nil"/>
        </w:tcBorders>
        <w:shd w:val="clear" w:color="auto" w:fill="B2B2B2"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69696"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69696" w:themeFill="accent3"/>
      </w:tcPr>
    </w:tblStylePr>
    <w:tblStylePr w:type="lastCol">
      <w:rPr>
        <w:b/>
        <w:bCs/>
        <w:color w:val="FFFFFF" w:themeColor="background1"/>
      </w:rPr>
      <w:tblPr/>
      <w:tcPr>
        <w:tcBorders>
          <w:left w:val="nil"/>
          <w:right w:val="nil"/>
          <w:insideH w:val="nil"/>
          <w:insideV w:val="nil"/>
        </w:tcBorders>
        <w:shd w:val="clear" w:color="auto" w:fill="969696"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808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08080" w:themeFill="accent4"/>
      </w:tcPr>
    </w:tblStylePr>
    <w:tblStylePr w:type="lastCol">
      <w:rPr>
        <w:b/>
        <w:bCs/>
        <w:color w:val="FFFFFF" w:themeColor="background1"/>
      </w:rPr>
      <w:tblPr/>
      <w:tcPr>
        <w:tcBorders>
          <w:left w:val="nil"/>
          <w:right w:val="nil"/>
          <w:insideH w:val="nil"/>
          <w:insideV w:val="nil"/>
        </w:tcBorders>
        <w:shd w:val="clear" w:color="auto" w:fill="80808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F5F5F"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F5F5F" w:themeFill="accent5"/>
      </w:tcPr>
    </w:tblStylePr>
    <w:tblStylePr w:type="lastCol">
      <w:rPr>
        <w:b/>
        <w:bCs/>
        <w:color w:val="FFFFFF" w:themeColor="background1"/>
      </w:rPr>
      <w:tblPr/>
      <w:tcPr>
        <w:tcBorders>
          <w:left w:val="nil"/>
          <w:right w:val="nil"/>
          <w:insideH w:val="nil"/>
          <w:insideV w:val="nil"/>
        </w:tcBorders>
        <w:shd w:val="clear" w:color="auto" w:fill="5F5F5F"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D4D4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D4D4D" w:themeFill="accent6"/>
      </w:tcPr>
    </w:tblStylePr>
    <w:tblStylePr w:type="lastCol">
      <w:rPr>
        <w:b/>
        <w:bCs/>
        <w:color w:val="FFFFFF" w:themeColor="background1"/>
      </w:rPr>
      <w:tblPr/>
      <w:tcPr>
        <w:tcBorders>
          <w:left w:val="nil"/>
          <w:right w:val="nil"/>
          <w:insideH w:val="nil"/>
          <w:insideV w:val="nil"/>
        </w:tcBorders>
        <w:shd w:val="clear" w:color="auto" w:fill="4D4D4D"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000000"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141414" w:themeColor="accent1"/>
        <w:bottom w:val="single" w:sz="8" w:space="0" w:color="141414" w:themeColor="accent1"/>
      </w:tblBorders>
    </w:tblPr>
    <w:tblStylePr w:type="firstRow">
      <w:rPr>
        <w:rFonts w:asciiTheme="majorHAnsi" w:eastAsiaTheme="majorEastAsia" w:hAnsiTheme="majorHAnsi" w:cstheme="majorBidi"/>
      </w:rPr>
      <w:tblPr/>
      <w:tcPr>
        <w:tcBorders>
          <w:top w:val="nil"/>
          <w:bottom w:val="single" w:sz="8" w:space="0" w:color="141414" w:themeColor="accent1"/>
        </w:tcBorders>
      </w:tcPr>
    </w:tblStylePr>
    <w:tblStylePr w:type="lastRow">
      <w:rPr>
        <w:b/>
        <w:bCs/>
        <w:color w:val="000000" w:themeColor="text2"/>
      </w:rPr>
      <w:tblPr/>
      <w:tcPr>
        <w:tcBorders>
          <w:top w:val="single" w:sz="8" w:space="0" w:color="141414" w:themeColor="accent1"/>
          <w:bottom w:val="single" w:sz="8" w:space="0" w:color="141414" w:themeColor="accent1"/>
        </w:tcBorders>
      </w:tcPr>
    </w:tblStylePr>
    <w:tblStylePr w:type="firstCol">
      <w:rPr>
        <w:b/>
        <w:bCs/>
      </w:rPr>
    </w:tblStylePr>
    <w:tblStylePr w:type="lastCol">
      <w:rPr>
        <w:b/>
        <w:bCs/>
      </w:rPr>
      <w:tblPr/>
      <w:tcPr>
        <w:tcBorders>
          <w:top w:val="single" w:sz="8" w:space="0" w:color="141414" w:themeColor="accent1"/>
          <w:bottom w:val="single" w:sz="8" w:space="0" w:color="141414" w:themeColor="accent1"/>
        </w:tcBorders>
      </w:tcPr>
    </w:tblStylePr>
    <w:tblStylePr w:type="band1Vert">
      <w:tblPr/>
      <w:tcPr>
        <w:shd w:val="clear" w:color="auto" w:fill="C4C4C4" w:themeFill="accent1" w:themeFillTint="3F"/>
      </w:tcPr>
    </w:tblStylePr>
    <w:tblStylePr w:type="band1Horz">
      <w:tblPr/>
      <w:tcPr>
        <w:shd w:val="clear" w:color="auto" w:fill="C4C4C4"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B2B2B2" w:themeColor="accent2"/>
        <w:bottom w:val="single" w:sz="8" w:space="0" w:color="B2B2B2" w:themeColor="accent2"/>
      </w:tblBorders>
    </w:tblPr>
    <w:tblStylePr w:type="firstRow">
      <w:rPr>
        <w:rFonts w:asciiTheme="majorHAnsi" w:eastAsiaTheme="majorEastAsia" w:hAnsiTheme="majorHAnsi" w:cstheme="majorBidi"/>
      </w:rPr>
      <w:tblPr/>
      <w:tcPr>
        <w:tcBorders>
          <w:top w:val="nil"/>
          <w:bottom w:val="single" w:sz="8" w:space="0" w:color="B2B2B2" w:themeColor="accent2"/>
        </w:tcBorders>
      </w:tcPr>
    </w:tblStylePr>
    <w:tblStylePr w:type="lastRow">
      <w:rPr>
        <w:b/>
        <w:bCs/>
        <w:color w:val="000000" w:themeColor="text2"/>
      </w:rPr>
      <w:tblPr/>
      <w:tcPr>
        <w:tcBorders>
          <w:top w:val="single" w:sz="8" w:space="0" w:color="B2B2B2" w:themeColor="accent2"/>
          <w:bottom w:val="single" w:sz="8" w:space="0" w:color="B2B2B2" w:themeColor="accent2"/>
        </w:tcBorders>
      </w:tcPr>
    </w:tblStylePr>
    <w:tblStylePr w:type="firstCol">
      <w:rPr>
        <w:b/>
        <w:bCs/>
      </w:rPr>
    </w:tblStylePr>
    <w:tblStylePr w:type="lastCol">
      <w:rPr>
        <w:b/>
        <w:bCs/>
      </w:rPr>
      <w:tblPr/>
      <w:tcPr>
        <w:tcBorders>
          <w:top w:val="single" w:sz="8" w:space="0" w:color="B2B2B2" w:themeColor="accent2"/>
          <w:bottom w:val="single" w:sz="8" w:space="0" w:color="B2B2B2" w:themeColor="accent2"/>
        </w:tcBorders>
      </w:tcPr>
    </w:tblStylePr>
    <w:tblStylePr w:type="band1Vert">
      <w:tblPr/>
      <w:tcPr>
        <w:shd w:val="clear" w:color="auto" w:fill="EBEBEB" w:themeFill="accent2" w:themeFillTint="3F"/>
      </w:tcPr>
    </w:tblStylePr>
    <w:tblStylePr w:type="band1Horz">
      <w:tblPr/>
      <w:tcPr>
        <w:shd w:val="clear" w:color="auto" w:fill="EBEBEB"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969696" w:themeColor="accent3"/>
        <w:bottom w:val="single" w:sz="8" w:space="0" w:color="969696" w:themeColor="accent3"/>
      </w:tblBorders>
    </w:tblPr>
    <w:tblStylePr w:type="firstRow">
      <w:rPr>
        <w:rFonts w:asciiTheme="majorHAnsi" w:eastAsiaTheme="majorEastAsia" w:hAnsiTheme="majorHAnsi" w:cstheme="majorBidi"/>
      </w:rPr>
      <w:tblPr/>
      <w:tcPr>
        <w:tcBorders>
          <w:top w:val="nil"/>
          <w:bottom w:val="single" w:sz="8" w:space="0" w:color="969696" w:themeColor="accent3"/>
        </w:tcBorders>
      </w:tcPr>
    </w:tblStylePr>
    <w:tblStylePr w:type="lastRow">
      <w:rPr>
        <w:b/>
        <w:bCs/>
        <w:color w:val="000000" w:themeColor="text2"/>
      </w:rPr>
      <w:tblPr/>
      <w:tcPr>
        <w:tcBorders>
          <w:top w:val="single" w:sz="8" w:space="0" w:color="969696" w:themeColor="accent3"/>
          <w:bottom w:val="single" w:sz="8" w:space="0" w:color="969696" w:themeColor="accent3"/>
        </w:tcBorders>
      </w:tcPr>
    </w:tblStylePr>
    <w:tblStylePr w:type="firstCol">
      <w:rPr>
        <w:b/>
        <w:bCs/>
      </w:rPr>
    </w:tblStylePr>
    <w:tblStylePr w:type="lastCol">
      <w:rPr>
        <w:b/>
        <w:bCs/>
      </w:rPr>
      <w:tblPr/>
      <w:tcPr>
        <w:tcBorders>
          <w:top w:val="single" w:sz="8" w:space="0" w:color="969696" w:themeColor="accent3"/>
          <w:bottom w:val="single" w:sz="8" w:space="0" w:color="969696" w:themeColor="accent3"/>
        </w:tcBorders>
      </w:tcPr>
    </w:tblStylePr>
    <w:tblStylePr w:type="band1Vert">
      <w:tblPr/>
      <w:tcPr>
        <w:shd w:val="clear" w:color="auto" w:fill="E5E5E5" w:themeFill="accent3" w:themeFillTint="3F"/>
      </w:tcPr>
    </w:tblStylePr>
    <w:tblStylePr w:type="band1Horz">
      <w:tblPr/>
      <w:tcPr>
        <w:shd w:val="clear" w:color="auto" w:fill="E5E5E5"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808080" w:themeColor="accent4"/>
        <w:bottom w:val="single" w:sz="8" w:space="0" w:color="808080" w:themeColor="accent4"/>
      </w:tblBorders>
    </w:tblPr>
    <w:tblStylePr w:type="firstRow">
      <w:rPr>
        <w:rFonts w:asciiTheme="majorHAnsi" w:eastAsiaTheme="majorEastAsia" w:hAnsiTheme="majorHAnsi" w:cstheme="majorBidi"/>
      </w:rPr>
      <w:tblPr/>
      <w:tcPr>
        <w:tcBorders>
          <w:top w:val="nil"/>
          <w:bottom w:val="single" w:sz="8" w:space="0" w:color="808080" w:themeColor="accent4"/>
        </w:tcBorders>
      </w:tcPr>
    </w:tblStylePr>
    <w:tblStylePr w:type="lastRow">
      <w:rPr>
        <w:b/>
        <w:bCs/>
        <w:color w:val="000000" w:themeColor="text2"/>
      </w:rPr>
      <w:tblPr/>
      <w:tcPr>
        <w:tcBorders>
          <w:top w:val="single" w:sz="8" w:space="0" w:color="808080" w:themeColor="accent4"/>
          <w:bottom w:val="single" w:sz="8" w:space="0" w:color="808080" w:themeColor="accent4"/>
        </w:tcBorders>
      </w:tcPr>
    </w:tblStylePr>
    <w:tblStylePr w:type="firstCol">
      <w:rPr>
        <w:b/>
        <w:bCs/>
      </w:rPr>
    </w:tblStylePr>
    <w:tblStylePr w:type="lastCol">
      <w:rPr>
        <w:b/>
        <w:bCs/>
      </w:rPr>
      <w:tblPr/>
      <w:tcPr>
        <w:tcBorders>
          <w:top w:val="single" w:sz="8" w:space="0" w:color="808080" w:themeColor="accent4"/>
          <w:bottom w:val="single" w:sz="8" w:space="0" w:color="808080" w:themeColor="accent4"/>
        </w:tcBorders>
      </w:tcPr>
    </w:tblStylePr>
    <w:tblStylePr w:type="band1Vert">
      <w:tblPr/>
      <w:tcPr>
        <w:shd w:val="clear" w:color="auto" w:fill="DFDFDF" w:themeFill="accent4" w:themeFillTint="3F"/>
      </w:tcPr>
    </w:tblStylePr>
    <w:tblStylePr w:type="band1Horz">
      <w:tblPr/>
      <w:tcPr>
        <w:shd w:val="clear" w:color="auto" w:fill="DFDFDF"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5F5F5F" w:themeColor="accent5"/>
        <w:bottom w:val="single" w:sz="8" w:space="0" w:color="5F5F5F" w:themeColor="accent5"/>
      </w:tblBorders>
    </w:tblPr>
    <w:tblStylePr w:type="firstRow">
      <w:rPr>
        <w:rFonts w:asciiTheme="majorHAnsi" w:eastAsiaTheme="majorEastAsia" w:hAnsiTheme="majorHAnsi" w:cstheme="majorBidi"/>
      </w:rPr>
      <w:tblPr/>
      <w:tcPr>
        <w:tcBorders>
          <w:top w:val="nil"/>
          <w:bottom w:val="single" w:sz="8" w:space="0" w:color="5F5F5F" w:themeColor="accent5"/>
        </w:tcBorders>
      </w:tcPr>
    </w:tblStylePr>
    <w:tblStylePr w:type="lastRow">
      <w:rPr>
        <w:b/>
        <w:bCs/>
        <w:color w:val="000000" w:themeColor="text2"/>
      </w:rPr>
      <w:tblPr/>
      <w:tcPr>
        <w:tcBorders>
          <w:top w:val="single" w:sz="8" w:space="0" w:color="5F5F5F" w:themeColor="accent5"/>
          <w:bottom w:val="single" w:sz="8" w:space="0" w:color="5F5F5F" w:themeColor="accent5"/>
        </w:tcBorders>
      </w:tcPr>
    </w:tblStylePr>
    <w:tblStylePr w:type="firstCol">
      <w:rPr>
        <w:b/>
        <w:bCs/>
      </w:rPr>
    </w:tblStylePr>
    <w:tblStylePr w:type="lastCol">
      <w:rPr>
        <w:b/>
        <w:bCs/>
      </w:rPr>
      <w:tblPr/>
      <w:tcPr>
        <w:tcBorders>
          <w:top w:val="single" w:sz="8" w:space="0" w:color="5F5F5F" w:themeColor="accent5"/>
          <w:bottom w:val="single" w:sz="8" w:space="0" w:color="5F5F5F" w:themeColor="accent5"/>
        </w:tcBorders>
      </w:tcPr>
    </w:tblStylePr>
    <w:tblStylePr w:type="band1Vert">
      <w:tblPr/>
      <w:tcPr>
        <w:shd w:val="clear" w:color="auto" w:fill="D7D7D7" w:themeFill="accent5" w:themeFillTint="3F"/>
      </w:tcPr>
    </w:tblStylePr>
    <w:tblStylePr w:type="band1Horz">
      <w:tblPr/>
      <w:tcPr>
        <w:shd w:val="clear" w:color="auto" w:fill="D7D7D7"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4D4D4D" w:themeColor="accent6"/>
        <w:bottom w:val="single" w:sz="8" w:space="0" w:color="4D4D4D" w:themeColor="accent6"/>
      </w:tblBorders>
    </w:tblPr>
    <w:tblStylePr w:type="firstRow">
      <w:rPr>
        <w:rFonts w:asciiTheme="majorHAnsi" w:eastAsiaTheme="majorEastAsia" w:hAnsiTheme="majorHAnsi" w:cstheme="majorBidi"/>
      </w:rPr>
      <w:tblPr/>
      <w:tcPr>
        <w:tcBorders>
          <w:top w:val="nil"/>
          <w:bottom w:val="single" w:sz="8" w:space="0" w:color="4D4D4D" w:themeColor="accent6"/>
        </w:tcBorders>
      </w:tcPr>
    </w:tblStylePr>
    <w:tblStylePr w:type="lastRow">
      <w:rPr>
        <w:b/>
        <w:bCs/>
        <w:color w:val="000000" w:themeColor="text2"/>
      </w:rPr>
      <w:tblPr/>
      <w:tcPr>
        <w:tcBorders>
          <w:top w:val="single" w:sz="8" w:space="0" w:color="4D4D4D" w:themeColor="accent6"/>
          <w:bottom w:val="single" w:sz="8" w:space="0" w:color="4D4D4D" w:themeColor="accent6"/>
        </w:tcBorders>
      </w:tcPr>
    </w:tblStylePr>
    <w:tblStylePr w:type="firstCol">
      <w:rPr>
        <w:b/>
        <w:bCs/>
      </w:rPr>
    </w:tblStylePr>
    <w:tblStylePr w:type="lastCol">
      <w:rPr>
        <w:b/>
        <w:bCs/>
      </w:rPr>
      <w:tblPr/>
      <w:tcPr>
        <w:tcBorders>
          <w:top w:val="single" w:sz="8" w:space="0" w:color="4D4D4D" w:themeColor="accent6"/>
          <w:bottom w:val="single" w:sz="8" w:space="0" w:color="4D4D4D" w:themeColor="accent6"/>
        </w:tcBorders>
      </w:tcPr>
    </w:tblStylePr>
    <w:tblStylePr w:type="band1Vert">
      <w:tblPr/>
      <w:tcPr>
        <w:shd w:val="clear" w:color="auto" w:fill="D3D3D3" w:themeFill="accent6" w:themeFillTint="3F"/>
      </w:tcPr>
    </w:tblStylePr>
    <w:tblStylePr w:type="band1Horz">
      <w:tblPr/>
      <w:tcPr>
        <w:shd w:val="clear" w:color="auto" w:fill="D3D3D3"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141414" w:themeColor="accent1"/>
        <w:left w:val="single" w:sz="8" w:space="0" w:color="141414" w:themeColor="accent1"/>
        <w:bottom w:val="single" w:sz="8" w:space="0" w:color="141414" w:themeColor="accent1"/>
        <w:right w:val="single" w:sz="8" w:space="0" w:color="141414" w:themeColor="accent1"/>
      </w:tblBorders>
    </w:tblPr>
    <w:tblStylePr w:type="firstRow">
      <w:rPr>
        <w:sz w:val="24"/>
        <w:szCs w:val="24"/>
      </w:rPr>
      <w:tblPr/>
      <w:tcPr>
        <w:tcBorders>
          <w:top w:val="nil"/>
          <w:left w:val="nil"/>
          <w:bottom w:val="single" w:sz="24" w:space="0" w:color="141414"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141414" w:themeColor="accent1"/>
          <w:insideH w:val="nil"/>
          <w:insideV w:val="nil"/>
        </w:tcBorders>
        <w:shd w:val="clear" w:color="auto" w:fill="FFFFFF" w:themeFill="background1"/>
      </w:tcPr>
    </w:tblStylePr>
    <w:tblStylePr w:type="lastCol">
      <w:tblPr/>
      <w:tcPr>
        <w:tcBorders>
          <w:top w:val="nil"/>
          <w:left w:val="single" w:sz="8" w:space="0" w:color="14141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4C4C4" w:themeFill="accent1" w:themeFillTint="3F"/>
      </w:tcPr>
    </w:tblStylePr>
    <w:tblStylePr w:type="band1Horz">
      <w:tblPr/>
      <w:tcPr>
        <w:tcBorders>
          <w:top w:val="nil"/>
          <w:bottom w:val="nil"/>
          <w:insideH w:val="nil"/>
          <w:insideV w:val="nil"/>
        </w:tcBorders>
        <w:shd w:val="clear" w:color="auto" w:fill="C4C4C4"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B2B2B2" w:themeColor="accent2"/>
        <w:left w:val="single" w:sz="8" w:space="0" w:color="B2B2B2" w:themeColor="accent2"/>
        <w:bottom w:val="single" w:sz="8" w:space="0" w:color="B2B2B2" w:themeColor="accent2"/>
        <w:right w:val="single" w:sz="8" w:space="0" w:color="B2B2B2" w:themeColor="accent2"/>
      </w:tblBorders>
    </w:tblPr>
    <w:tblStylePr w:type="firstRow">
      <w:rPr>
        <w:sz w:val="24"/>
        <w:szCs w:val="24"/>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B2B2B2" w:themeColor="accent2"/>
          <w:insideH w:val="nil"/>
          <w:insideV w:val="nil"/>
        </w:tcBorders>
        <w:shd w:val="clear" w:color="auto" w:fill="FFFFFF" w:themeFill="background1"/>
      </w:tcPr>
    </w:tblStylePr>
    <w:tblStylePr w:type="lastCol">
      <w:tblPr/>
      <w:tcPr>
        <w:tcBorders>
          <w:top w:val="nil"/>
          <w:left w:val="single" w:sz="8" w:space="0" w:color="B2B2B2"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BEBEB" w:themeFill="accent2" w:themeFillTint="3F"/>
      </w:tcPr>
    </w:tblStylePr>
    <w:tblStylePr w:type="band1Horz">
      <w:tblPr/>
      <w:tcPr>
        <w:tcBorders>
          <w:top w:val="nil"/>
          <w:bottom w:val="nil"/>
          <w:insideH w:val="nil"/>
          <w:insideV w:val="nil"/>
        </w:tcBorders>
        <w:shd w:val="clear" w:color="auto" w:fill="EBEBE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969696" w:themeColor="accent3"/>
        <w:left w:val="single" w:sz="8" w:space="0" w:color="969696" w:themeColor="accent3"/>
        <w:bottom w:val="single" w:sz="8" w:space="0" w:color="969696" w:themeColor="accent3"/>
        <w:right w:val="single" w:sz="8" w:space="0" w:color="969696" w:themeColor="accent3"/>
      </w:tblBorders>
    </w:tblPr>
    <w:tblStylePr w:type="firstRow">
      <w:rPr>
        <w:sz w:val="24"/>
        <w:szCs w:val="24"/>
      </w:rPr>
      <w:tblPr/>
      <w:tcPr>
        <w:tcBorders>
          <w:top w:val="nil"/>
          <w:left w:val="nil"/>
          <w:bottom w:val="single" w:sz="24" w:space="0" w:color="969696"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69696" w:themeColor="accent3"/>
          <w:insideH w:val="nil"/>
          <w:insideV w:val="nil"/>
        </w:tcBorders>
        <w:shd w:val="clear" w:color="auto" w:fill="FFFFFF" w:themeFill="background1"/>
      </w:tcPr>
    </w:tblStylePr>
    <w:tblStylePr w:type="lastCol">
      <w:tblPr/>
      <w:tcPr>
        <w:tcBorders>
          <w:top w:val="nil"/>
          <w:left w:val="single" w:sz="8" w:space="0" w:color="969696"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5E5E5" w:themeFill="accent3" w:themeFillTint="3F"/>
      </w:tcPr>
    </w:tblStylePr>
    <w:tblStylePr w:type="band1Horz">
      <w:tblPr/>
      <w:tcPr>
        <w:tcBorders>
          <w:top w:val="nil"/>
          <w:bottom w:val="nil"/>
          <w:insideH w:val="nil"/>
          <w:insideV w:val="nil"/>
        </w:tcBorders>
        <w:shd w:val="clear" w:color="auto" w:fill="E5E5E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808080" w:themeColor="accent4"/>
        <w:left w:val="single" w:sz="8" w:space="0" w:color="808080" w:themeColor="accent4"/>
        <w:bottom w:val="single" w:sz="8" w:space="0" w:color="808080" w:themeColor="accent4"/>
        <w:right w:val="single" w:sz="8" w:space="0" w:color="808080" w:themeColor="accent4"/>
      </w:tblBorders>
    </w:tblPr>
    <w:tblStylePr w:type="firstRow">
      <w:rPr>
        <w:sz w:val="24"/>
        <w:szCs w:val="24"/>
      </w:rPr>
      <w:tblPr/>
      <w:tcPr>
        <w:tcBorders>
          <w:top w:val="nil"/>
          <w:left w:val="nil"/>
          <w:bottom w:val="single" w:sz="24" w:space="0" w:color="808080"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8080" w:themeColor="accent4"/>
          <w:insideH w:val="nil"/>
          <w:insideV w:val="nil"/>
        </w:tcBorders>
        <w:shd w:val="clear" w:color="auto" w:fill="FFFFFF" w:themeFill="background1"/>
      </w:tcPr>
    </w:tblStylePr>
    <w:tblStylePr w:type="lastCol">
      <w:tblPr/>
      <w:tcPr>
        <w:tcBorders>
          <w:top w:val="nil"/>
          <w:left w:val="single" w:sz="8" w:space="0" w:color="80808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FDF" w:themeFill="accent4" w:themeFillTint="3F"/>
      </w:tcPr>
    </w:tblStylePr>
    <w:tblStylePr w:type="band1Horz">
      <w:tblPr/>
      <w:tcPr>
        <w:tcBorders>
          <w:top w:val="nil"/>
          <w:bottom w:val="nil"/>
          <w:insideH w:val="nil"/>
          <w:insideV w:val="nil"/>
        </w:tcBorders>
        <w:shd w:val="clear" w:color="auto" w:fill="DFDFDF"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rPr>
        <w:sz w:val="24"/>
        <w:szCs w:val="24"/>
      </w:rPr>
      <w:tblPr/>
      <w:tcPr>
        <w:tcBorders>
          <w:top w:val="nil"/>
          <w:left w:val="nil"/>
          <w:bottom w:val="single" w:sz="24" w:space="0" w:color="5F5F5F"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F5F5F" w:themeColor="accent5"/>
          <w:insideH w:val="nil"/>
          <w:insideV w:val="nil"/>
        </w:tcBorders>
        <w:shd w:val="clear" w:color="auto" w:fill="FFFFFF" w:themeFill="background1"/>
      </w:tcPr>
    </w:tblStylePr>
    <w:tblStylePr w:type="lastCol">
      <w:tblPr/>
      <w:tcPr>
        <w:tcBorders>
          <w:top w:val="nil"/>
          <w:left w:val="single" w:sz="8" w:space="0" w:color="5F5F5F"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top w:val="nil"/>
          <w:bottom w:val="nil"/>
          <w:insideH w:val="nil"/>
          <w:insideV w:val="nil"/>
        </w:tcBorders>
        <w:shd w:val="clear" w:color="auto" w:fill="D7D7D7"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rPr>
        <w:sz w:val="24"/>
        <w:szCs w:val="24"/>
      </w:rPr>
      <w:tblPr/>
      <w:tcPr>
        <w:tcBorders>
          <w:top w:val="nil"/>
          <w:left w:val="nil"/>
          <w:bottom w:val="single" w:sz="24" w:space="0" w:color="4D4D4D"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D4D4D" w:themeColor="accent6"/>
          <w:insideH w:val="nil"/>
          <w:insideV w:val="nil"/>
        </w:tcBorders>
        <w:shd w:val="clear" w:color="auto" w:fill="FFFFFF" w:themeFill="background1"/>
      </w:tcPr>
    </w:tblStylePr>
    <w:tblStylePr w:type="lastCol">
      <w:tblPr/>
      <w:tcPr>
        <w:tcBorders>
          <w:top w:val="nil"/>
          <w:left w:val="single" w:sz="8" w:space="0" w:color="4D4D4D"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top w:val="nil"/>
          <w:bottom w:val="nil"/>
          <w:insideH w:val="nil"/>
          <w:insideV w:val="nil"/>
        </w:tcBorders>
        <w:shd w:val="clear" w:color="auto" w:fill="D3D3D3"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4E4E4E" w:themeColor="accent1" w:themeTint="BF"/>
        <w:left w:val="single" w:sz="8" w:space="0" w:color="4E4E4E" w:themeColor="accent1" w:themeTint="BF"/>
        <w:bottom w:val="single" w:sz="8" w:space="0" w:color="4E4E4E" w:themeColor="accent1" w:themeTint="BF"/>
        <w:right w:val="single" w:sz="8" w:space="0" w:color="4E4E4E" w:themeColor="accent1" w:themeTint="BF"/>
        <w:insideH w:val="single" w:sz="8" w:space="0" w:color="4E4E4E" w:themeColor="accent1" w:themeTint="BF"/>
        <w:insideV w:val="single" w:sz="8" w:space="0" w:color="4E4E4E" w:themeColor="accent1" w:themeTint="BF"/>
      </w:tblBorders>
    </w:tblPr>
    <w:tcPr>
      <w:shd w:val="clear" w:color="auto" w:fill="C4C4C4" w:themeFill="accent1" w:themeFillTint="3F"/>
    </w:tcPr>
    <w:tblStylePr w:type="firstRow">
      <w:rPr>
        <w:b/>
        <w:bCs/>
      </w:rPr>
    </w:tblStylePr>
    <w:tblStylePr w:type="lastRow">
      <w:rPr>
        <w:b/>
        <w:bCs/>
      </w:rPr>
      <w:tblPr/>
      <w:tcPr>
        <w:tcBorders>
          <w:top w:val="single" w:sz="18" w:space="0" w:color="4E4E4E" w:themeColor="accent1" w:themeTint="BF"/>
        </w:tcBorders>
      </w:tcPr>
    </w:tblStylePr>
    <w:tblStylePr w:type="firstCol">
      <w:rPr>
        <w:b/>
        <w:bCs/>
      </w:rPr>
    </w:tblStylePr>
    <w:tblStylePr w:type="lastCol">
      <w:rPr>
        <w:b/>
        <w:bCs/>
      </w:rPr>
    </w:tblStylePr>
    <w:tblStylePr w:type="band1Vert">
      <w:tblPr/>
      <w:tcPr>
        <w:shd w:val="clear" w:color="auto" w:fill="898989" w:themeFill="accent1" w:themeFillTint="7F"/>
      </w:tcPr>
    </w:tblStylePr>
    <w:tblStylePr w:type="band1Horz">
      <w:tblPr/>
      <w:tcPr>
        <w:shd w:val="clear" w:color="auto" w:fill="898989" w:themeFill="accent1" w:themeFillTint="7F"/>
      </w:tcPr>
    </w:tblStylePr>
  </w:style>
  <w:style w:type="table" w:styleId="MediumGrid1-Accent2">
    <w:name w:val="Medium Grid 1 Accent 2"/>
    <w:basedOn w:val="TableNormal"/>
    <w:uiPriority w:val="67"/>
    <w:semiHidden/>
    <w:unhideWhenUsed/>
    <w:tblPr>
      <w:tblBorders>
        <w:top w:val="single" w:sz="8"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single" w:sz="8" w:space="0" w:color="C5C5C5" w:themeColor="accent2" w:themeTint="BF"/>
        <w:insideV w:val="single" w:sz="8" w:space="0" w:color="C5C5C5" w:themeColor="accent2" w:themeTint="BF"/>
      </w:tblBorders>
    </w:tblPr>
    <w:tcPr>
      <w:shd w:val="clear" w:color="auto" w:fill="EBEBEB" w:themeFill="accent2" w:themeFillTint="3F"/>
    </w:tcPr>
    <w:tblStylePr w:type="firstRow">
      <w:rPr>
        <w:b/>
        <w:bCs/>
      </w:rPr>
    </w:tblStylePr>
    <w:tblStylePr w:type="lastRow">
      <w:rPr>
        <w:b/>
        <w:bCs/>
      </w:rPr>
      <w:tblPr/>
      <w:tcPr>
        <w:tcBorders>
          <w:top w:val="single" w:sz="18" w:space="0" w:color="C5C5C5" w:themeColor="accent2" w:themeTint="BF"/>
        </w:tcBorders>
      </w:tcPr>
    </w:tblStylePr>
    <w:tblStylePr w:type="firstCol">
      <w:rPr>
        <w:b/>
        <w:bCs/>
      </w:rPr>
    </w:tblStylePr>
    <w:tblStylePr w:type="lastCol">
      <w:rPr>
        <w:b/>
        <w:bCs/>
      </w:rPr>
    </w:tblStylePr>
    <w:tblStylePr w:type="band1Vert">
      <w:tblPr/>
      <w:tcPr>
        <w:shd w:val="clear" w:color="auto" w:fill="D8D8D8" w:themeFill="accent2" w:themeFillTint="7F"/>
      </w:tcPr>
    </w:tblStylePr>
    <w:tblStylePr w:type="band1Horz">
      <w:tblPr/>
      <w:tcPr>
        <w:shd w:val="clear" w:color="auto" w:fill="D8D8D8" w:themeFill="accent2" w:themeFillTint="7F"/>
      </w:tcPr>
    </w:tblStylePr>
  </w:style>
  <w:style w:type="table" w:styleId="MediumGrid1-Accent3">
    <w:name w:val="Medium Grid 1 Accent 3"/>
    <w:basedOn w:val="TableNormal"/>
    <w:uiPriority w:val="67"/>
    <w:semiHidden/>
    <w:unhideWhenUsed/>
    <w:tblPr>
      <w:tblBorders>
        <w:top w:val="single" w:sz="8"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single" w:sz="8" w:space="0" w:color="B0B0B0" w:themeColor="accent3" w:themeTint="BF"/>
        <w:insideV w:val="single" w:sz="8" w:space="0" w:color="B0B0B0" w:themeColor="accent3" w:themeTint="BF"/>
      </w:tblBorders>
    </w:tblPr>
    <w:tcPr>
      <w:shd w:val="clear" w:color="auto" w:fill="E5E5E5" w:themeFill="accent3" w:themeFillTint="3F"/>
    </w:tcPr>
    <w:tblStylePr w:type="firstRow">
      <w:rPr>
        <w:b/>
        <w:bCs/>
      </w:rPr>
    </w:tblStylePr>
    <w:tblStylePr w:type="lastRow">
      <w:rPr>
        <w:b/>
        <w:bCs/>
      </w:rPr>
      <w:tblPr/>
      <w:tcPr>
        <w:tcBorders>
          <w:top w:val="single" w:sz="18" w:space="0" w:color="B0B0B0" w:themeColor="accent3" w:themeTint="BF"/>
        </w:tcBorders>
      </w:tcPr>
    </w:tblStylePr>
    <w:tblStylePr w:type="firstCol">
      <w:rPr>
        <w:b/>
        <w:bCs/>
      </w:rPr>
    </w:tblStylePr>
    <w:tblStylePr w:type="lastCol">
      <w:rPr>
        <w:b/>
        <w:bCs/>
      </w:rPr>
    </w:tblStylePr>
    <w:tblStylePr w:type="band1Vert">
      <w:tblPr/>
      <w:tcPr>
        <w:shd w:val="clear" w:color="auto" w:fill="CACACA" w:themeFill="accent3" w:themeFillTint="7F"/>
      </w:tcPr>
    </w:tblStylePr>
    <w:tblStylePr w:type="band1Horz">
      <w:tblPr/>
      <w:tcPr>
        <w:shd w:val="clear" w:color="auto" w:fill="CACACA" w:themeFill="accent3" w:themeFillTint="7F"/>
      </w:tcPr>
    </w:tblStylePr>
  </w:style>
  <w:style w:type="table" w:styleId="MediumGrid1-Accent4">
    <w:name w:val="Medium Grid 1 Accent 4"/>
    <w:basedOn w:val="TableNormal"/>
    <w:uiPriority w:val="67"/>
    <w:semiHidden/>
    <w:unhideWhenUsed/>
    <w:tblPr>
      <w:tblBorders>
        <w:top w:val="single" w:sz="8"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single" w:sz="8" w:space="0" w:color="9F9F9F" w:themeColor="accent4" w:themeTint="BF"/>
        <w:insideV w:val="single" w:sz="8" w:space="0" w:color="9F9F9F" w:themeColor="accent4" w:themeTint="BF"/>
      </w:tblBorders>
    </w:tblPr>
    <w:tcPr>
      <w:shd w:val="clear" w:color="auto" w:fill="DFDFDF" w:themeFill="accent4" w:themeFillTint="3F"/>
    </w:tcPr>
    <w:tblStylePr w:type="firstRow">
      <w:rPr>
        <w:b/>
        <w:bCs/>
      </w:rPr>
    </w:tblStylePr>
    <w:tblStylePr w:type="lastRow">
      <w:rPr>
        <w:b/>
        <w:bCs/>
      </w:rPr>
      <w:tblPr/>
      <w:tcPr>
        <w:tcBorders>
          <w:top w:val="single" w:sz="18" w:space="0" w:color="9F9F9F" w:themeColor="accent4" w:themeTint="BF"/>
        </w:tcBorders>
      </w:tcPr>
    </w:tblStylePr>
    <w:tblStylePr w:type="firstCol">
      <w:rPr>
        <w:b/>
        <w:bCs/>
      </w:rPr>
    </w:tblStylePr>
    <w:tblStylePr w:type="lastCol">
      <w:rPr>
        <w:b/>
        <w:bCs/>
      </w:rPr>
    </w:tblStylePr>
    <w:tblStylePr w:type="band1Vert">
      <w:tblPr/>
      <w:tcPr>
        <w:shd w:val="clear" w:color="auto" w:fill="BFBFBF" w:themeFill="accent4" w:themeFillTint="7F"/>
      </w:tcPr>
    </w:tblStylePr>
    <w:tblStylePr w:type="band1Horz">
      <w:tblPr/>
      <w:tcPr>
        <w:shd w:val="clear" w:color="auto" w:fill="BFBFBF" w:themeFill="accent4" w:themeFillTint="7F"/>
      </w:tcPr>
    </w:tblStylePr>
  </w:style>
  <w:style w:type="table" w:styleId="MediumGrid1-Accent5">
    <w:name w:val="Medium Grid 1 Accent 5"/>
    <w:basedOn w:val="TableNormal"/>
    <w:uiPriority w:val="67"/>
    <w:semiHidden/>
    <w:unhideWhenUsed/>
    <w:tblPr>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insideV w:val="single" w:sz="8" w:space="0" w:color="878787" w:themeColor="accent5" w:themeTint="BF"/>
      </w:tblBorders>
    </w:tblPr>
    <w:tcPr>
      <w:shd w:val="clear" w:color="auto" w:fill="D7D7D7" w:themeFill="accent5" w:themeFillTint="3F"/>
    </w:tcPr>
    <w:tblStylePr w:type="firstRow">
      <w:rPr>
        <w:b/>
        <w:bCs/>
      </w:rPr>
    </w:tblStylePr>
    <w:tblStylePr w:type="lastRow">
      <w:rPr>
        <w:b/>
        <w:bCs/>
      </w:rPr>
      <w:tblPr/>
      <w:tcPr>
        <w:tcBorders>
          <w:top w:val="single" w:sz="18" w:space="0" w:color="878787" w:themeColor="accent5" w:themeTint="BF"/>
        </w:tcBorders>
      </w:tcPr>
    </w:tblStylePr>
    <w:tblStylePr w:type="firstCol">
      <w:rPr>
        <w:b/>
        <w:bCs/>
      </w:rPr>
    </w:tblStylePr>
    <w:tblStylePr w:type="lastCol">
      <w:rPr>
        <w:b/>
        <w:bCs/>
      </w:r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MediumGrid1-Accent6">
    <w:name w:val="Medium Grid 1 Accent 6"/>
    <w:basedOn w:val="TableNormal"/>
    <w:uiPriority w:val="67"/>
    <w:semiHidden/>
    <w:unhideWhenUsed/>
    <w:tblPr>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insideV w:val="single" w:sz="8" w:space="0" w:color="797979" w:themeColor="accent6" w:themeTint="BF"/>
      </w:tblBorders>
    </w:tblPr>
    <w:tcPr>
      <w:shd w:val="clear" w:color="auto" w:fill="D3D3D3" w:themeFill="accent6" w:themeFillTint="3F"/>
    </w:tcPr>
    <w:tblStylePr w:type="firstRow">
      <w:rPr>
        <w:b/>
        <w:bCs/>
      </w:rPr>
    </w:tblStylePr>
    <w:tblStylePr w:type="lastRow">
      <w:rPr>
        <w:b/>
        <w:bCs/>
      </w:rPr>
      <w:tblPr/>
      <w:tcPr>
        <w:tcBorders>
          <w:top w:val="single" w:sz="18" w:space="0" w:color="797979" w:themeColor="accent6" w:themeTint="BF"/>
        </w:tcBorders>
      </w:tcPr>
    </w:tblStylePr>
    <w:tblStylePr w:type="firstCol">
      <w:rPr>
        <w:b/>
        <w:bCs/>
      </w:rPr>
    </w:tblStylePr>
    <w:tblStylePr w:type="lastCol">
      <w:rPr>
        <w:b/>
        <w:bCs/>
      </w:r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141414" w:themeColor="accent1"/>
        <w:left w:val="single" w:sz="8" w:space="0" w:color="141414" w:themeColor="accent1"/>
        <w:bottom w:val="single" w:sz="8" w:space="0" w:color="141414" w:themeColor="accent1"/>
        <w:right w:val="single" w:sz="8" w:space="0" w:color="141414" w:themeColor="accent1"/>
        <w:insideH w:val="single" w:sz="8" w:space="0" w:color="141414" w:themeColor="accent1"/>
        <w:insideV w:val="single" w:sz="8" w:space="0" w:color="141414" w:themeColor="accent1"/>
      </w:tblBorders>
    </w:tblPr>
    <w:tcPr>
      <w:shd w:val="clear" w:color="auto" w:fill="C4C4C4" w:themeFill="accent1" w:themeFillTint="3F"/>
    </w:tcPr>
    <w:tblStylePr w:type="firstRow">
      <w:rPr>
        <w:b/>
        <w:bCs/>
        <w:color w:val="000000" w:themeColor="text1"/>
      </w:rPr>
      <w:tblPr/>
      <w:tcPr>
        <w:shd w:val="clear" w:color="auto" w:fill="E7E7E7"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0D0D0" w:themeFill="accent1" w:themeFillTint="33"/>
      </w:tcPr>
    </w:tblStylePr>
    <w:tblStylePr w:type="band1Vert">
      <w:tblPr/>
      <w:tcPr>
        <w:shd w:val="clear" w:color="auto" w:fill="898989" w:themeFill="accent1" w:themeFillTint="7F"/>
      </w:tcPr>
    </w:tblStylePr>
    <w:tblStylePr w:type="band1Horz">
      <w:tblPr/>
      <w:tcPr>
        <w:tcBorders>
          <w:insideH w:val="single" w:sz="6" w:space="0" w:color="auto"/>
          <w:insideV w:val="single" w:sz="6" w:space="0" w:color="auto"/>
        </w:tcBorders>
        <w:shd w:val="clear" w:color="auto" w:fill="898989"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B2B2B2" w:themeColor="accent2"/>
        <w:left w:val="single" w:sz="8" w:space="0" w:color="B2B2B2" w:themeColor="accent2"/>
        <w:bottom w:val="single" w:sz="8" w:space="0" w:color="B2B2B2" w:themeColor="accent2"/>
        <w:right w:val="single" w:sz="8" w:space="0" w:color="B2B2B2" w:themeColor="accent2"/>
        <w:insideH w:val="single" w:sz="8" w:space="0" w:color="B2B2B2" w:themeColor="accent2"/>
        <w:insideV w:val="single" w:sz="8" w:space="0" w:color="B2B2B2" w:themeColor="accent2"/>
      </w:tblBorders>
    </w:tblPr>
    <w:tcPr>
      <w:shd w:val="clear" w:color="auto" w:fill="EBEBEB" w:themeFill="accent2" w:themeFillTint="3F"/>
    </w:tcPr>
    <w:tblStylePr w:type="firstRow">
      <w:rPr>
        <w:b/>
        <w:bCs/>
        <w:color w:val="000000" w:themeColor="text1"/>
      </w:rPr>
      <w:tblPr/>
      <w:tcPr>
        <w:shd w:val="clear" w:color="auto" w:fill="F7F7F7"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FEFEF" w:themeFill="accent2" w:themeFillTint="33"/>
      </w:tcPr>
    </w:tblStylePr>
    <w:tblStylePr w:type="band1Vert">
      <w:tblPr/>
      <w:tcPr>
        <w:shd w:val="clear" w:color="auto" w:fill="D8D8D8" w:themeFill="accent2" w:themeFillTint="7F"/>
      </w:tcPr>
    </w:tblStylePr>
    <w:tblStylePr w:type="band1Horz">
      <w:tblPr/>
      <w:tcPr>
        <w:tcBorders>
          <w:insideH w:val="single" w:sz="6" w:space="0" w:color="auto"/>
          <w:insideV w:val="single" w:sz="6" w:space="0" w:color="auto"/>
        </w:tcBorders>
        <w:shd w:val="clear" w:color="auto" w:fill="D8D8D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969696" w:themeColor="accent3"/>
        <w:left w:val="single" w:sz="8" w:space="0" w:color="969696" w:themeColor="accent3"/>
        <w:bottom w:val="single" w:sz="8" w:space="0" w:color="969696" w:themeColor="accent3"/>
        <w:right w:val="single" w:sz="8" w:space="0" w:color="969696" w:themeColor="accent3"/>
        <w:insideH w:val="single" w:sz="8" w:space="0" w:color="969696" w:themeColor="accent3"/>
        <w:insideV w:val="single" w:sz="8" w:space="0" w:color="969696" w:themeColor="accent3"/>
      </w:tblBorders>
    </w:tblPr>
    <w:tcPr>
      <w:shd w:val="clear" w:color="auto" w:fill="E5E5E5" w:themeFill="accent3" w:themeFillTint="3F"/>
    </w:tcPr>
    <w:tblStylePr w:type="firstRow">
      <w:rPr>
        <w:b/>
        <w:bCs/>
        <w:color w:val="000000" w:themeColor="text1"/>
      </w:rPr>
      <w:tblPr/>
      <w:tcPr>
        <w:shd w:val="clear" w:color="auto" w:fill="F4F4F4"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EAEA" w:themeFill="accent3" w:themeFillTint="33"/>
      </w:tcPr>
    </w:tblStylePr>
    <w:tblStylePr w:type="band1Vert">
      <w:tblPr/>
      <w:tcPr>
        <w:shd w:val="clear" w:color="auto" w:fill="CACACA" w:themeFill="accent3" w:themeFillTint="7F"/>
      </w:tcPr>
    </w:tblStylePr>
    <w:tblStylePr w:type="band1Horz">
      <w:tblPr/>
      <w:tcPr>
        <w:tcBorders>
          <w:insideH w:val="single" w:sz="6" w:space="0" w:color="auto"/>
          <w:insideV w:val="single" w:sz="6" w:space="0" w:color="auto"/>
        </w:tcBorders>
        <w:shd w:val="clear" w:color="auto" w:fill="CACACA"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808080" w:themeColor="accent4"/>
        <w:left w:val="single" w:sz="8" w:space="0" w:color="808080" w:themeColor="accent4"/>
        <w:bottom w:val="single" w:sz="8" w:space="0" w:color="808080" w:themeColor="accent4"/>
        <w:right w:val="single" w:sz="8" w:space="0" w:color="808080" w:themeColor="accent4"/>
        <w:insideH w:val="single" w:sz="8" w:space="0" w:color="808080" w:themeColor="accent4"/>
        <w:insideV w:val="single" w:sz="8" w:space="0" w:color="808080" w:themeColor="accent4"/>
      </w:tblBorders>
    </w:tblPr>
    <w:tcPr>
      <w:shd w:val="clear" w:color="auto" w:fill="DFDFDF" w:themeFill="accent4" w:themeFillTint="3F"/>
    </w:tcPr>
    <w:tblStylePr w:type="firstRow">
      <w:rPr>
        <w:b/>
        <w:bCs/>
        <w:color w:val="000000" w:themeColor="text1"/>
      </w:rPr>
      <w:tblPr/>
      <w:tcPr>
        <w:shd w:val="clear" w:color="auto" w:fill="F2F2F2"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E5E5" w:themeFill="accent4" w:themeFillTint="33"/>
      </w:tcPr>
    </w:tblStylePr>
    <w:tblStylePr w:type="band1Vert">
      <w:tblPr/>
      <w:tcPr>
        <w:shd w:val="clear" w:color="auto" w:fill="BFBFBF" w:themeFill="accent4" w:themeFillTint="7F"/>
      </w:tcPr>
    </w:tblStylePr>
    <w:tblStylePr w:type="band1Horz">
      <w:tblPr/>
      <w:tcPr>
        <w:tcBorders>
          <w:insideH w:val="single" w:sz="6" w:space="0" w:color="auto"/>
          <w:insideV w:val="single" w:sz="6" w:space="0" w:color="auto"/>
        </w:tcBorders>
        <w:shd w:val="clear" w:color="auto" w:fill="BFBFBF"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cPr>
      <w:shd w:val="clear" w:color="auto" w:fill="D7D7D7" w:themeFill="accent5" w:themeFillTint="3F"/>
    </w:tcPr>
    <w:tblStylePr w:type="firstRow">
      <w:rPr>
        <w:b/>
        <w:bCs/>
        <w:color w:val="000000" w:themeColor="text1"/>
      </w:rPr>
      <w:tblPr/>
      <w:tcPr>
        <w:shd w:val="clear" w:color="auto" w:fill="EFEFEF"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DFDF" w:themeFill="accent5" w:themeFillTint="33"/>
      </w:tcPr>
    </w:tblStylePr>
    <w:tblStylePr w:type="band1Vert">
      <w:tblPr/>
      <w:tcPr>
        <w:shd w:val="clear" w:color="auto" w:fill="AFAFAF" w:themeFill="accent5" w:themeFillTint="7F"/>
      </w:tcPr>
    </w:tblStylePr>
    <w:tblStylePr w:type="band1Horz">
      <w:tblPr/>
      <w:tcPr>
        <w:tcBorders>
          <w:insideH w:val="single" w:sz="6" w:space="0" w:color="auto"/>
          <w:insideV w:val="single" w:sz="6" w:space="0" w:color="auto"/>
        </w:tcBorders>
        <w:shd w:val="clear" w:color="auto" w:fill="AFAFAF"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cPr>
      <w:shd w:val="clear" w:color="auto" w:fill="D3D3D3" w:themeFill="accent6" w:themeFillTint="3F"/>
    </w:tcPr>
    <w:tblStylePr w:type="firstRow">
      <w:rPr>
        <w:b/>
        <w:bCs/>
        <w:color w:val="000000" w:themeColor="text1"/>
      </w:rPr>
      <w:tblPr/>
      <w:tcPr>
        <w:shd w:val="clear" w:color="auto" w:fill="EDEDED"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DBDB" w:themeFill="accent6" w:themeFillTint="33"/>
      </w:tcPr>
    </w:tblStylePr>
    <w:tblStylePr w:type="band1Vert">
      <w:tblPr/>
      <w:tcPr>
        <w:shd w:val="clear" w:color="auto" w:fill="A6A6A6" w:themeFill="accent6" w:themeFillTint="7F"/>
      </w:tcPr>
    </w:tblStylePr>
    <w:tblStylePr w:type="band1Horz">
      <w:tblPr/>
      <w:tcPr>
        <w:tcBorders>
          <w:insideH w:val="single" w:sz="6" w:space="0" w:color="auto"/>
          <w:insideV w:val="single" w:sz="6" w:space="0" w:color="auto"/>
        </w:tcBorders>
        <w:shd w:val="clear" w:color="auto" w:fill="A6A6A6"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4C4C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14141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14141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14141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14141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98989"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98989"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BEBE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B2B2B2"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B2B2B2"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B2B2B2"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B2B2B2"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8D8D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8D8D8"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5E5E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69696"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69696"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69696"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69696"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ACACA"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ACACA"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FDF"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0808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0808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808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808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FBF"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FBFBF"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7D7D7"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F5F5F"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F5F5F"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F5F5F"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F5F5F"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FAFAF"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FAFAF"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3D3"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4D4D4D"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4D4D4D"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D4D4D"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D4D4D"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6A6A6"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6A6A6"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14141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90909"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0E0E0E"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0E0E0E" w:themeFill="accent1" w:themeFillShade="BF"/>
      </w:tcPr>
    </w:tblStylePr>
    <w:tblStylePr w:type="band1Vert">
      <w:tblPr/>
      <w:tcPr>
        <w:tcBorders>
          <w:top w:val="nil"/>
          <w:left w:val="nil"/>
          <w:bottom w:val="nil"/>
          <w:right w:val="nil"/>
          <w:insideH w:val="nil"/>
          <w:insideV w:val="nil"/>
        </w:tcBorders>
        <w:shd w:val="clear" w:color="auto" w:fill="0E0E0E" w:themeFill="accent1" w:themeFillShade="BF"/>
      </w:tcPr>
    </w:tblStylePr>
    <w:tblStylePr w:type="band1Horz">
      <w:tblPr/>
      <w:tcPr>
        <w:tcBorders>
          <w:top w:val="nil"/>
          <w:left w:val="nil"/>
          <w:bottom w:val="nil"/>
          <w:right w:val="nil"/>
          <w:insideH w:val="nil"/>
          <w:insideV w:val="nil"/>
        </w:tcBorders>
        <w:shd w:val="clear" w:color="auto" w:fill="0E0E0E"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B2B2B2"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85858"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858585"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858585" w:themeFill="accent2" w:themeFillShade="BF"/>
      </w:tcPr>
    </w:tblStylePr>
    <w:tblStylePr w:type="band1Vert">
      <w:tblPr/>
      <w:tcPr>
        <w:tcBorders>
          <w:top w:val="nil"/>
          <w:left w:val="nil"/>
          <w:bottom w:val="nil"/>
          <w:right w:val="nil"/>
          <w:insideH w:val="nil"/>
          <w:insideV w:val="nil"/>
        </w:tcBorders>
        <w:shd w:val="clear" w:color="auto" w:fill="858585" w:themeFill="accent2" w:themeFillShade="BF"/>
      </w:tcPr>
    </w:tblStylePr>
    <w:tblStylePr w:type="band1Horz">
      <w:tblPr/>
      <w:tcPr>
        <w:tcBorders>
          <w:top w:val="nil"/>
          <w:left w:val="nil"/>
          <w:bottom w:val="nil"/>
          <w:right w:val="nil"/>
          <w:insideH w:val="nil"/>
          <w:insideV w:val="nil"/>
        </w:tcBorders>
        <w:shd w:val="clear" w:color="auto" w:fill="858585"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969696"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A4A4A"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07070"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07070" w:themeFill="accent3" w:themeFillShade="BF"/>
      </w:tcPr>
    </w:tblStylePr>
    <w:tblStylePr w:type="band1Vert">
      <w:tblPr/>
      <w:tcPr>
        <w:tcBorders>
          <w:top w:val="nil"/>
          <w:left w:val="nil"/>
          <w:bottom w:val="nil"/>
          <w:right w:val="nil"/>
          <w:insideH w:val="nil"/>
          <w:insideV w:val="nil"/>
        </w:tcBorders>
        <w:shd w:val="clear" w:color="auto" w:fill="707070" w:themeFill="accent3" w:themeFillShade="BF"/>
      </w:tcPr>
    </w:tblStylePr>
    <w:tblStylePr w:type="band1Horz">
      <w:tblPr/>
      <w:tcPr>
        <w:tcBorders>
          <w:top w:val="nil"/>
          <w:left w:val="nil"/>
          <w:bottom w:val="nil"/>
          <w:right w:val="nil"/>
          <w:insideH w:val="nil"/>
          <w:insideV w:val="nil"/>
        </w:tcBorders>
        <w:shd w:val="clear" w:color="auto" w:fill="707070"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80808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F3F"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5F5F"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5F5F" w:themeFill="accent4" w:themeFillShade="BF"/>
      </w:tcPr>
    </w:tblStylePr>
    <w:tblStylePr w:type="band1Vert">
      <w:tblPr/>
      <w:tcPr>
        <w:tcBorders>
          <w:top w:val="nil"/>
          <w:left w:val="nil"/>
          <w:bottom w:val="nil"/>
          <w:right w:val="nil"/>
          <w:insideH w:val="nil"/>
          <w:insideV w:val="nil"/>
        </w:tcBorders>
        <w:shd w:val="clear" w:color="auto" w:fill="5F5F5F" w:themeFill="accent4" w:themeFillShade="BF"/>
      </w:tcPr>
    </w:tblStylePr>
    <w:tblStylePr w:type="band1Horz">
      <w:tblPr/>
      <w:tcPr>
        <w:tcBorders>
          <w:top w:val="nil"/>
          <w:left w:val="nil"/>
          <w:bottom w:val="nil"/>
          <w:right w:val="nil"/>
          <w:insideH w:val="nil"/>
          <w:insideV w:val="nil"/>
        </w:tcBorders>
        <w:shd w:val="clear" w:color="auto" w:fill="5F5F5F"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5F5F5F"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F2F2F"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474747"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474747" w:themeFill="accent5" w:themeFillShade="BF"/>
      </w:tcPr>
    </w:tblStylePr>
    <w:tblStylePr w:type="band1Vert">
      <w:tblPr/>
      <w:tcPr>
        <w:tcBorders>
          <w:top w:val="nil"/>
          <w:left w:val="nil"/>
          <w:bottom w:val="nil"/>
          <w:right w:val="nil"/>
          <w:insideH w:val="nil"/>
          <w:insideV w:val="nil"/>
        </w:tcBorders>
        <w:shd w:val="clear" w:color="auto" w:fill="474747" w:themeFill="accent5" w:themeFillShade="BF"/>
      </w:tcPr>
    </w:tblStylePr>
    <w:tblStylePr w:type="band1Horz">
      <w:tblPr/>
      <w:tcPr>
        <w:tcBorders>
          <w:top w:val="nil"/>
          <w:left w:val="nil"/>
          <w:bottom w:val="nil"/>
          <w:right w:val="nil"/>
          <w:insideH w:val="nil"/>
          <w:insideV w:val="nil"/>
        </w:tcBorders>
        <w:shd w:val="clear" w:color="auto" w:fill="474747"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4D4D4D"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6262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393939"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393939" w:themeFill="accent6" w:themeFillShade="BF"/>
      </w:tcPr>
    </w:tblStylePr>
    <w:tblStylePr w:type="band1Vert">
      <w:tblPr/>
      <w:tcPr>
        <w:tcBorders>
          <w:top w:val="nil"/>
          <w:left w:val="nil"/>
          <w:bottom w:val="nil"/>
          <w:right w:val="nil"/>
          <w:insideH w:val="nil"/>
          <w:insideV w:val="nil"/>
        </w:tcBorders>
        <w:shd w:val="clear" w:color="auto" w:fill="393939" w:themeFill="accent6" w:themeFillShade="BF"/>
      </w:tcPr>
    </w:tblStylePr>
    <w:tblStylePr w:type="band1Horz">
      <w:tblPr/>
      <w:tcPr>
        <w:tcBorders>
          <w:top w:val="nil"/>
          <w:left w:val="nil"/>
          <w:bottom w:val="nil"/>
          <w:right w:val="nil"/>
          <w:insideH w:val="nil"/>
          <w:insideV w:val="nil"/>
        </w:tcBorders>
        <w:shd w:val="clear" w:color="auto" w:fill="393939"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B2B2B2"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B2B2B2" w:themeColor="accent2"/>
        <w:left w:val="single" w:sz="4" w:space="0" w:color="141414" w:themeColor="accent1"/>
        <w:bottom w:val="single" w:sz="4" w:space="0" w:color="141414" w:themeColor="accent1"/>
        <w:right w:val="single" w:sz="4" w:space="0" w:color="141414" w:themeColor="accent1"/>
        <w:insideH w:val="single" w:sz="4" w:space="0" w:color="FFFFFF" w:themeColor="background1"/>
        <w:insideV w:val="single" w:sz="4" w:space="0" w:color="FFFFFF" w:themeColor="background1"/>
      </w:tblBorders>
    </w:tblPr>
    <w:tcPr>
      <w:shd w:val="clear" w:color="auto" w:fill="E7E7E7" w:themeFill="accent1" w:themeFillTint="19"/>
    </w:tcPr>
    <w:tblStylePr w:type="firstRow">
      <w:rPr>
        <w:b/>
        <w:bCs/>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C0C0C"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C0C0C"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0C0C0C" w:themeFill="accent1" w:themeFillShade="99"/>
      </w:tcPr>
    </w:tblStylePr>
    <w:tblStylePr w:type="band1Vert">
      <w:tblPr/>
      <w:tcPr>
        <w:shd w:val="clear" w:color="auto" w:fill="A1A1A1" w:themeFill="accent1" w:themeFillTint="66"/>
      </w:tcPr>
    </w:tblStylePr>
    <w:tblStylePr w:type="band1Horz">
      <w:tblPr/>
      <w:tcPr>
        <w:shd w:val="clear" w:color="auto" w:fill="898989"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B2B2B2" w:themeColor="accent2"/>
        <w:left w:val="single" w:sz="4" w:space="0" w:color="B2B2B2" w:themeColor="accent2"/>
        <w:bottom w:val="single" w:sz="4" w:space="0" w:color="B2B2B2" w:themeColor="accent2"/>
        <w:right w:val="single" w:sz="4" w:space="0" w:color="B2B2B2" w:themeColor="accent2"/>
        <w:insideH w:val="single" w:sz="4" w:space="0" w:color="FFFFFF" w:themeColor="background1"/>
        <w:insideV w:val="single" w:sz="4" w:space="0" w:color="FFFFFF" w:themeColor="background1"/>
      </w:tblBorders>
    </w:tblPr>
    <w:tcPr>
      <w:shd w:val="clear" w:color="auto" w:fill="F7F7F7" w:themeFill="accent2" w:themeFillTint="19"/>
    </w:tcPr>
    <w:tblStylePr w:type="firstRow">
      <w:rPr>
        <w:b/>
        <w:bCs/>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A6A6A"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A6A6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6A6A6A" w:themeFill="accent2" w:themeFillShade="99"/>
      </w:tcPr>
    </w:tblStylePr>
    <w:tblStylePr w:type="band1Vert">
      <w:tblPr/>
      <w:tcPr>
        <w:shd w:val="clear" w:color="auto" w:fill="E0E0E0" w:themeFill="accent2" w:themeFillTint="66"/>
      </w:tcPr>
    </w:tblStylePr>
    <w:tblStylePr w:type="band1Horz">
      <w:tblPr/>
      <w:tcPr>
        <w:shd w:val="clear" w:color="auto" w:fill="D8D8D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808080" w:themeColor="accent4"/>
        <w:left w:val="single" w:sz="4" w:space="0" w:color="969696" w:themeColor="accent3"/>
        <w:bottom w:val="single" w:sz="4" w:space="0" w:color="969696" w:themeColor="accent3"/>
        <w:right w:val="single" w:sz="4" w:space="0" w:color="969696" w:themeColor="accent3"/>
        <w:insideH w:val="single" w:sz="4" w:space="0" w:color="FFFFFF" w:themeColor="background1"/>
        <w:insideV w:val="single" w:sz="4" w:space="0" w:color="FFFFFF" w:themeColor="background1"/>
      </w:tblBorders>
    </w:tblPr>
    <w:tcPr>
      <w:shd w:val="clear" w:color="auto" w:fill="F4F4F4" w:themeFill="accent3" w:themeFillTint="19"/>
    </w:tcPr>
    <w:tblStylePr w:type="firstRow">
      <w:rPr>
        <w:b/>
        <w:bCs/>
      </w:rPr>
      <w:tblPr/>
      <w:tcPr>
        <w:tcBorders>
          <w:top w:val="nil"/>
          <w:left w:val="nil"/>
          <w:bottom w:val="single" w:sz="24" w:space="0" w:color="80808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A5A5A"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A5A5A"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A5A5A" w:themeFill="accent3" w:themeFillShade="99"/>
      </w:tcPr>
    </w:tblStylePr>
    <w:tblStylePr w:type="band1Vert">
      <w:tblPr/>
      <w:tcPr>
        <w:shd w:val="clear" w:color="auto" w:fill="D5D5D5" w:themeFill="accent3" w:themeFillTint="66"/>
      </w:tcPr>
    </w:tblStylePr>
    <w:tblStylePr w:type="band1Horz">
      <w:tblPr/>
      <w:tcPr>
        <w:shd w:val="clear" w:color="auto" w:fill="CACACA"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969696" w:themeColor="accent3"/>
        <w:left w:val="single" w:sz="4" w:space="0" w:color="808080" w:themeColor="accent4"/>
        <w:bottom w:val="single" w:sz="4" w:space="0" w:color="808080" w:themeColor="accent4"/>
        <w:right w:val="single" w:sz="4" w:space="0" w:color="808080" w:themeColor="accent4"/>
        <w:insideH w:val="single" w:sz="4" w:space="0" w:color="FFFFFF" w:themeColor="background1"/>
        <w:insideV w:val="single" w:sz="4" w:space="0" w:color="FFFFFF" w:themeColor="background1"/>
      </w:tblBorders>
    </w:tblPr>
    <w:tcPr>
      <w:shd w:val="clear" w:color="auto" w:fill="F2F2F2" w:themeFill="accent4" w:themeFillTint="19"/>
    </w:tcPr>
    <w:tblStylePr w:type="firstRow">
      <w:rPr>
        <w:b/>
        <w:bCs/>
      </w:rPr>
      <w:tblPr/>
      <w:tcPr>
        <w:tcBorders>
          <w:top w:val="nil"/>
          <w:left w:val="nil"/>
          <w:bottom w:val="single" w:sz="24" w:space="0" w:color="969696"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4C4C"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C4C4C"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4C4C" w:themeFill="accent4" w:themeFillShade="99"/>
      </w:tcPr>
    </w:tblStylePr>
    <w:tblStylePr w:type="band1Vert">
      <w:tblPr/>
      <w:tcPr>
        <w:shd w:val="clear" w:color="auto" w:fill="CCCCCC" w:themeFill="accent4" w:themeFillTint="66"/>
      </w:tcPr>
    </w:tblStylePr>
    <w:tblStylePr w:type="band1Horz">
      <w:tblPr/>
      <w:tcPr>
        <w:shd w:val="clear" w:color="auto" w:fill="BFBFBF"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4D4D4D" w:themeColor="accent6"/>
        <w:left w:val="single" w:sz="4" w:space="0" w:color="5F5F5F" w:themeColor="accent5"/>
        <w:bottom w:val="single" w:sz="4" w:space="0" w:color="5F5F5F" w:themeColor="accent5"/>
        <w:right w:val="single" w:sz="4" w:space="0" w:color="5F5F5F" w:themeColor="accent5"/>
        <w:insideH w:val="single" w:sz="4" w:space="0" w:color="FFFFFF" w:themeColor="background1"/>
        <w:insideV w:val="single" w:sz="4" w:space="0" w:color="FFFFFF" w:themeColor="background1"/>
      </w:tblBorders>
    </w:tblPr>
    <w:tcPr>
      <w:shd w:val="clear" w:color="auto" w:fill="EFEFEF" w:themeFill="accent5" w:themeFillTint="19"/>
    </w:tcPr>
    <w:tblStylePr w:type="firstRow">
      <w:rPr>
        <w:b/>
        <w:bCs/>
      </w:rPr>
      <w:tblPr/>
      <w:tcPr>
        <w:tcBorders>
          <w:top w:val="nil"/>
          <w:left w:val="nil"/>
          <w:bottom w:val="single" w:sz="24" w:space="0" w:color="4D4D4D"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93939"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93939"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393939" w:themeFill="accent5" w:themeFillShade="99"/>
      </w:tcPr>
    </w:tblStylePr>
    <w:tblStylePr w:type="band1Vert">
      <w:tblPr/>
      <w:tcPr>
        <w:shd w:val="clear" w:color="auto" w:fill="BFBFBF" w:themeFill="accent5" w:themeFillTint="66"/>
      </w:tcPr>
    </w:tblStylePr>
    <w:tblStylePr w:type="band1Horz">
      <w:tblPr/>
      <w:tcPr>
        <w:shd w:val="clear" w:color="auto" w:fill="AFAFAF"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5F5F5F" w:themeColor="accent5"/>
        <w:left w:val="single" w:sz="4" w:space="0" w:color="4D4D4D" w:themeColor="accent6"/>
        <w:bottom w:val="single" w:sz="4" w:space="0" w:color="4D4D4D" w:themeColor="accent6"/>
        <w:right w:val="single" w:sz="4" w:space="0" w:color="4D4D4D" w:themeColor="accent6"/>
        <w:insideH w:val="single" w:sz="4" w:space="0" w:color="FFFFFF" w:themeColor="background1"/>
        <w:insideV w:val="single" w:sz="4" w:space="0" w:color="FFFFFF" w:themeColor="background1"/>
      </w:tblBorders>
    </w:tblPr>
    <w:tcPr>
      <w:shd w:val="clear" w:color="auto" w:fill="EDEDED" w:themeFill="accent6" w:themeFillTint="19"/>
    </w:tcPr>
    <w:tblStylePr w:type="firstRow">
      <w:rPr>
        <w:b/>
        <w:bCs/>
      </w:rPr>
      <w:tblPr/>
      <w:tcPr>
        <w:tcBorders>
          <w:top w:val="nil"/>
          <w:left w:val="nil"/>
          <w:bottom w:val="single" w:sz="24" w:space="0" w:color="5F5F5F"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E2E2E"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2E2E2E"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2E2E2E" w:themeFill="accent6" w:themeFillShade="99"/>
      </w:tcPr>
    </w:tblStylePr>
    <w:tblStylePr w:type="band1Vert">
      <w:tblPr/>
      <w:tcPr>
        <w:shd w:val="clear" w:color="auto" w:fill="B7B7B7" w:themeFill="accent6" w:themeFillTint="66"/>
      </w:tcPr>
    </w:tblStylePr>
    <w:tblStylePr w:type="band1Horz">
      <w:tblPr/>
      <w:tcPr>
        <w:shd w:val="clear" w:color="auto" w:fill="A6A6A6"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8E8E8E" w:themeFill="accent2" w:themeFillShade="CC"/>
      </w:tcPr>
    </w:tblStylePr>
    <w:tblStylePr w:type="lastRow">
      <w:rPr>
        <w:b/>
        <w:bCs/>
        <w:color w:val="8E8E8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E7E7E7" w:themeFill="accent1" w:themeFillTint="19"/>
    </w:tcPr>
    <w:tblStylePr w:type="firstRow">
      <w:rPr>
        <w:b/>
        <w:bCs/>
        <w:color w:val="FFFFFF" w:themeColor="background1"/>
      </w:rPr>
      <w:tblPr/>
      <w:tcPr>
        <w:tcBorders>
          <w:bottom w:val="single" w:sz="12" w:space="0" w:color="FFFFFF" w:themeColor="background1"/>
        </w:tcBorders>
        <w:shd w:val="clear" w:color="auto" w:fill="8E8E8E" w:themeFill="accent2" w:themeFillShade="CC"/>
      </w:tcPr>
    </w:tblStylePr>
    <w:tblStylePr w:type="lastRow">
      <w:rPr>
        <w:b/>
        <w:bCs/>
        <w:color w:val="8E8E8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4C4C4" w:themeFill="accent1" w:themeFillTint="3F"/>
      </w:tcPr>
    </w:tblStylePr>
    <w:tblStylePr w:type="band1Horz">
      <w:tblPr/>
      <w:tcPr>
        <w:shd w:val="clear" w:color="auto" w:fill="D0D0D0"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7F7F7" w:themeFill="accent2" w:themeFillTint="19"/>
    </w:tcPr>
    <w:tblStylePr w:type="firstRow">
      <w:rPr>
        <w:b/>
        <w:bCs/>
        <w:color w:val="FFFFFF" w:themeColor="background1"/>
      </w:rPr>
      <w:tblPr/>
      <w:tcPr>
        <w:tcBorders>
          <w:bottom w:val="single" w:sz="12" w:space="0" w:color="FFFFFF" w:themeColor="background1"/>
        </w:tcBorders>
        <w:shd w:val="clear" w:color="auto" w:fill="8E8E8E" w:themeFill="accent2" w:themeFillShade="CC"/>
      </w:tcPr>
    </w:tblStylePr>
    <w:tblStylePr w:type="lastRow">
      <w:rPr>
        <w:b/>
        <w:bCs/>
        <w:color w:val="8E8E8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BEBEB" w:themeFill="accent2" w:themeFillTint="3F"/>
      </w:tcPr>
    </w:tblStylePr>
    <w:tblStylePr w:type="band1Horz">
      <w:tblPr/>
      <w:tcPr>
        <w:shd w:val="clear" w:color="auto" w:fill="EFEFEF"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F4F4F4" w:themeFill="accent3" w:themeFillTint="19"/>
    </w:tcPr>
    <w:tblStylePr w:type="firstRow">
      <w:rPr>
        <w:b/>
        <w:bCs/>
        <w:color w:val="FFFFFF" w:themeColor="background1"/>
      </w:rPr>
      <w:tblPr/>
      <w:tcPr>
        <w:tcBorders>
          <w:bottom w:val="single" w:sz="12" w:space="0" w:color="FFFFFF" w:themeColor="background1"/>
        </w:tcBorders>
        <w:shd w:val="clear" w:color="auto" w:fill="666666" w:themeFill="accent4" w:themeFillShade="CC"/>
      </w:tcPr>
    </w:tblStylePr>
    <w:tblStylePr w:type="lastRow">
      <w:rPr>
        <w:b/>
        <w:bCs/>
        <w:color w:val="666666"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5E5E5" w:themeFill="accent3" w:themeFillTint="3F"/>
      </w:tcPr>
    </w:tblStylePr>
    <w:tblStylePr w:type="band1Horz">
      <w:tblPr/>
      <w:tcPr>
        <w:shd w:val="clear" w:color="auto" w:fill="EAEAEA"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2F2F2" w:themeFill="accent4" w:themeFillTint="19"/>
    </w:tcPr>
    <w:tblStylePr w:type="firstRow">
      <w:rPr>
        <w:b/>
        <w:bCs/>
        <w:color w:val="FFFFFF" w:themeColor="background1"/>
      </w:rPr>
      <w:tblPr/>
      <w:tcPr>
        <w:tcBorders>
          <w:bottom w:val="single" w:sz="12" w:space="0" w:color="FFFFFF" w:themeColor="background1"/>
        </w:tcBorders>
        <w:shd w:val="clear" w:color="auto" w:fill="787878" w:themeFill="accent3" w:themeFillShade="CC"/>
      </w:tcPr>
    </w:tblStylePr>
    <w:tblStylePr w:type="lastRow">
      <w:rPr>
        <w:b/>
        <w:bCs/>
        <w:color w:val="787878"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FDF" w:themeFill="accent4" w:themeFillTint="3F"/>
      </w:tcPr>
    </w:tblStylePr>
    <w:tblStylePr w:type="band1Horz">
      <w:tblPr/>
      <w:tcPr>
        <w:shd w:val="clear" w:color="auto" w:fill="E5E5E5"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EFEFEF" w:themeFill="accent5" w:themeFillTint="19"/>
    </w:tcPr>
    <w:tblStylePr w:type="firstRow">
      <w:rPr>
        <w:b/>
        <w:bCs/>
        <w:color w:val="FFFFFF" w:themeColor="background1"/>
      </w:rPr>
      <w:tblPr/>
      <w:tcPr>
        <w:tcBorders>
          <w:bottom w:val="single" w:sz="12" w:space="0" w:color="FFFFFF" w:themeColor="background1"/>
        </w:tcBorders>
        <w:shd w:val="clear" w:color="auto" w:fill="3D3D3D" w:themeFill="accent6" w:themeFillShade="CC"/>
      </w:tcPr>
    </w:tblStylePr>
    <w:tblStylePr w:type="lastRow">
      <w:rPr>
        <w:b/>
        <w:bCs/>
        <w:color w:val="3D3D3D"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D7D7" w:themeFill="accent5" w:themeFillTint="3F"/>
      </w:tcPr>
    </w:tblStylePr>
    <w:tblStylePr w:type="band1Horz">
      <w:tblPr/>
      <w:tcPr>
        <w:shd w:val="clear" w:color="auto" w:fill="DFDFDF"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EDEDED" w:themeFill="accent6" w:themeFillTint="19"/>
    </w:tcPr>
    <w:tblStylePr w:type="firstRow">
      <w:rPr>
        <w:b/>
        <w:bCs/>
        <w:color w:val="FFFFFF" w:themeColor="background1"/>
      </w:rPr>
      <w:tblPr/>
      <w:tcPr>
        <w:tcBorders>
          <w:bottom w:val="single" w:sz="12" w:space="0" w:color="FFFFFF" w:themeColor="background1"/>
        </w:tcBorders>
        <w:shd w:val="clear" w:color="auto" w:fill="4C4C4C" w:themeFill="accent5" w:themeFillShade="CC"/>
      </w:tcPr>
    </w:tblStylePr>
    <w:tblStylePr w:type="lastRow">
      <w:rPr>
        <w:b/>
        <w:bCs/>
        <w:color w:val="4C4C4C"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3D3" w:themeFill="accent6" w:themeFillTint="3F"/>
      </w:tcPr>
    </w:tblStylePr>
    <w:tblStylePr w:type="band1Horz">
      <w:tblPr/>
      <w:tcPr>
        <w:shd w:val="clear" w:color="auto" w:fill="DBDBDB"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D0D0D0" w:themeFill="accent1" w:themeFillTint="33"/>
    </w:tcPr>
    <w:tblStylePr w:type="firstRow">
      <w:rPr>
        <w:b/>
        <w:bCs/>
      </w:rPr>
      <w:tblPr/>
      <w:tcPr>
        <w:shd w:val="clear" w:color="auto" w:fill="A1A1A1" w:themeFill="accent1" w:themeFillTint="66"/>
      </w:tcPr>
    </w:tblStylePr>
    <w:tblStylePr w:type="lastRow">
      <w:rPr>
        <w:b/>
        <w:bCs/>
        <w:color w:val="000000" w:themeColor="text1"/>
      </w:rPr>
      <w:tblPr/>
      <w:tcPr>
        <w:shd w:val="clear" w:color="auto" w:fill="A1A1A1" w:themeFill="accent1" w:themeFillTint="66"/>
      </w:tcPr>
    </w:tblStylePr>
    <w:tblStylePr w:type="firstCol">
      <w:rPr>
        <w:color w:val="FFFFFF" w:themeColor="background1"/>
      </w:rPr>
      <w:tblPr/>
      <w:tcPr>
        <w:shd w:val="clear" w:color="auto" w:fill="0E0E0E" w:themeFill="accent1" w:themeFillShade="BF"/>
      </w:tcPr>
    </w:tblStylePr>
    <w:tblStylePr w:type="lastCol">
      <w:rPr>
        <w:color w:val="FFFFFF" w:themeColor="background1"/>
      </w:rPr>
      <w:tblPr/>
      <w:tcPr>
        <w:shd w:val="clear" w:color="auto" w:fill="0E0E0E" w:themeFill="accent1" w:themeFillShade="BF"/>
      </w:tcPr>
    </w:tblStylePr>
    <w:tblStylePr w:type="band1Vert">
      <w:tblPr/>
      <w:tcPr>
        <w:shd w:val="clear" w:color="auto" w:fill="898989" w:themeFill="accent1" w:themeFillTint="7F"/>
      </w:tcPr>
    </w:tblStylePr>
    <w:tblStylePr w:type="band1Horz">
      <w:tblPr/>
      <w:tcPr>
        <w:shd w:val="clear" w:color="auto" w:fill="898989"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EFEFEF" w:themeFill="accent2" w:themeFillTint="33"/>
    </w:tcPr>
    <w:tblStylePr w:type="firstRow">
      <w:rPr>
        <w:b/>
        <w:bCs/>
      </w:rPr>
      <w:tblPr/>
      <w:tcPr>
        <w:shd w:val="clear" w:color="auto" w:fill="E0E0E0" w:themeFill="accent2" w:themeFillTint="66"/>
      </w:tcPr>
    </w:tblStylePr>
    <w:tblStylePr w:type="lastRow">
      <w:rPr>
        <w:b/>
        <w:bCs/>
        <w:color w:val="000000" w:themeColor="text1"/>
      </w:rPr>
      <w:tblPr/>
      <w:tcPr>
        <w:shd w:val="clear" w:color="auto" w:fill="E0E0E0" w:themeFill="accent2" w:themeFillTint="66"/>
      </w:tcPr>
    </w:tblStylePr>
    <w:tblStylePr w:type="firstCol">
      <w:rPr>
        <w:color w:val="FFFFFF" w:themeColor="background1"/>
      </w:rPr>
      <w:tblPr/>
      <w:tcPr>
        <w:shd w:val="clear" w:color="auto" w:fill="858585" w:themeFill="accent2" w:themeFillShade="BF"/>
      </w:tcPr>
    </w:tblStylePr>
    <w:tblStylePr w:type="lastCol">
      <w:rPr>
        <w:color w:val="FFFFFF" w:themeColor="background1"/>
      </w:rPr>
      <w:tblPr/>
      <w:tcPr>
        <w:shd w:val="clear" w:color="auto" w:fill="858585" w:themeFill="accent2" w:themeFillShade="BF"/>
      </w:tcPr>
    </w:tblStylePr>
    <w:tblStylePr w:type="band1Vert">
      <w:tblPr/>
      <w:tcPr>
        <w:shd w:val="clear" w:color="auto" w:fill="D8D8D8" w:themeFill="accent2" w:themeFillTint="7F"/>
      </w:tcPr>
    </w:tblStylePr>
    <w:tblStylePr w:type="band1Horz">
      <w:tblPr/>
      <w:tcPr>
        <w:shd w:val="clear" w:color="auto" w:fill="D8D8D8"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EAEAEA" w:themeFill="accent3" w:themeFillTint="33"/>
    </w:tcPr>
    <w:tblStylePr w:type="firstRow">
      <w:rPr>
        <w:b/>
        <w:bCs/>
      </w:rPr>
      <w:tblPr/>
      <w:tcPr>
        <w:shd w:val="clear" w:color="auto" w:fill="D5D5D5" w:themeFill="accent3" w:themeFillTint="66"/>
      </w:tcPr>
    </w:tblStylePr>
    <w:tblStylePr w:type="lastRow">
      <w:rPr>
        <w:b/>
        <w:bCs/>
        <w:color w:val="000000" w:themeColor="text1"/>
      </w:rPr>
      <w:tblPr/>
      <w:tcPr>
        <w:shd w:val="clear" w:color="auto" w:fill="D5D5D5" w:themeFill="accent3" w:themeFillTint="66"/>
      </w:tcPr>
    </w:tblStylePr>
    <w:tblStylePr w:type="firstCol">
      <w:rPr>
        <w:color w:val="FFFFFF" w:themeColor="background1"/>
      </w:rPr>
      <w:tblPr/>
      <w:tcPr>
        <w:shd w:val="clear" w:color="auto" w:fill="707070" w:themeFill="accent3" w:themeFillShade="BF"/>
      </w:tcPr>
    </w:tblStylePr>
    <w:tblStylePr w:type="lastCol">
      <w:rPr>
        <w:color w:val="FFFFFF" w:themeColor="background1"/>
      </w:rPr>
      <w:tblPr/>
      <w:tcPr>
        <w:shd w:val="clear" w:color="auto" w:fill="707070" w:themeFill="accent3" w:themeFillShade="BF"/>
      </w:tcPr>
    </w:tblStylePr>
    <w:tblStylePr w:type="band1Vert">
      <w:tblPr/>
      <w:tcPr>
        <w:shd w:val="clear" w:color="auto" w:fill="CACACA" w:themeFill="accent3" w:themeFillTint="7F"/>
      </w:tcPr>
    </w:tblStylePr>
    <w:tblStylePr w:type="band1Horz">
      <w:tblPr/>
      <w:tcPr>
        <w:shd w:val="clear" w:color="auto" w:fill="CACACA"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5E5E5" w:themeFill="accent4" w:themeFillTint="33"/>
    </w:tcPr>
    <w:tblStylePr w:type="firstRow">
      <w:rPr>
        <w:b/>
        <w:bCs/>
      </w:rPr>
      <w:tblPr/>
      <w:tcPr>
        <w:shd w:val="clear" w:color="auto" w:fill="CCCCCC" w:themeFill="accent4" w:themeFillTint="66"/>
      </w:tcPr>
    </w:tblStylePr>
    <w:tblStylePr w:type="lastRow">
      <w:rPr>
        <w:b/>
        <w:bCs/>
        <w:color w:val="000000" w:themeColor="text1"/>
      </w:rPr>
      <w:tblPr/>
      <w:tcPr>
        <w:shd w:val="clear" w:color="auto" w:fill="CCCCCC" w:themeFill="accent4" w:themeFillTint="66"/>
      </w:tcPr>
    </w:tblStylePr>
    <w:tblStylePr w:type="firstCol">
      <w:rPr>
        <w:color w:val="FFFFFF" w:themeColor="background1"/>
      </w:rPr>
      <w:tblPr/>
      <w:tcPr>
        <w:shd w:val="clear" w:color="auto" w:fill="5F5F5F" w:themeFill="accent4" w:themeFillShade="BF"/>
      </w:tcPr>
    </w:tblStylePr>
    <w:tblStylePr w:type="lastCol">
      <w:rPr>
        <w:color w:val="FFFFFF" w:themeColor="background1"/>
      </w:rPr>
      <w:tblPr/>
      <w:tcPr>
        <w:shd w:val="clear" w:color="auto" w:fill="5F5F5F" w:themeFill="accent4" w:themeFillShade="BF"/>
      </w:tcPr>
    </w:tblStylePr>
    <w:tblStylePr w:type="band1Vert">
      <w:tblPr/>
      <w:tcPr>
        <w:shd w:val="clear" w:color="auto" w:fill="BFBFBF" w:themeFill="accent4" w:themeFillTint="7F"/>
      </w:tcPr>
    </w:tblStylePr>
    <w:tblStylePr w:type="band1Horz">
      <w:tblPr/>
      <w:tcPr>
        <w:shd w:val="clear" w:color="auto" w:fill="BFBFBF"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DFDFDF" w:themeFill="accent5" w:themeFillTint="33"/>
    </w:tcPr>
    <w:tblStylePr w:type="firstRow">
      <w:rPr>
        <w:b/>
        <w:bCs/>
      </w:rPr>
      <w:tblPr/>
      <w:tcPr>
        <w:shd w:val="clear" w:color="auto" w:fill="BFBFBF" w:themeFill="accent5" w:themeFillTint="66"/>
      </w:tcPr>
    </w:tblStylePr>
    <w:tblStylePr w:type="lastRow">
      <w:rPr>
        <w:b/>
        <w:bCs/>
        <w:color w:val="000000" w:themeColor="text1"/>
      </w:rPr>
      <w:tblPr/>
      <w:tcPr>
        <w:shd w:val="clear" w:color="auto" w:fill="BFBFBF" w:themeFill="accent5" w:themeFillTint="66"/>
      </w:tcPr>
    </w:tblStylePr>
    <w:tblStylePr w:type="firstCol">
      <w:rPr>
        <w:color w:val="FFFFFF" w:themeColor="background1"/>
      </w:rPr>
      <w:tblPr/>
      <w:tcPr>
        <w:shd w:val="clear" w:color="auto" w:fill="474747" w:themeFill="accent5" w:themeFillShade="BF"/>
      </w:tcPr>
    </w:tblStylePr>
    <w:tblStylePr w:type="lastCol">
      <w:rPr>
        <w:color w:val="FFFFFF" w:themeColor="background1"/>
      </w:rPr>
      <w:tblPr/>
      <w:tcPr>
        <w:shd w:val="clear" w:color="auto" w:fill="474747" w:themeFill="accent5" w:themeFillShade="BF"/>
      </w:tc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DBDBDB" w:themeFill="accent6" w:themeFillTint="33"/>
    </w:tcPr>
    <w:tblStylePr w:type="firstRow">
      <w:rPr>
        <w:b/>
        <w:bCs/>
      </w:rPr>
      <w:tblPr/>
      <w:tcPr>
        <w:shd w:val="clear" w:color="auto" w:fill="B7B7B7" w:themeFill="accent6" w:themeFillTint="66"/>
      </w:tcPr>
    </w:tblStylePr>
    <w:tblStylePr w:type="lastRow">
      <w:rPr>
        <w:b/>
        <w:bCs/>
        <w:color w:val="000000" w:themeColor="text1"/>
      </w:rPr>
      <w:tblPr/>
      <w:tcPr>
        <w:shd w:val="clear" w:color="auto" w:fill="B7B7B7" w:themeFill="accent6" w:themeFillTint="66"/>
      </w:tcPr>
    </w:tblStylePr>
    <w:tblStylePr w:type="firstCol">
      <w:rPr>
        <w:color w:val="FFFFFF" w:themeColor="background1"/>
      </w:rPr>
      <w:tblPr/>
      <w:tcPr>
        <w:shd w:val="clear" w:color="auto" w:fill="393939" w:themeFill="accent6" w:themeFillShade="BF"/>
      </w:tcPr>
    </w:tblStylePr>
    <w:tblStylePr w:type="lastCol">
      <w:rPr>
        <w:color w:val="FFFFFF" w:themeColor="background1"/>
      </w:rPr>
      <w:tblPr/>
      <w:tcPr>
        <w:shd w:val="clear" w:color="auto" w:fill="393939" w:themeFill="accent6" w:themeFillShade="BF"/>
      </w:tc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character" w:customStyle="1" w:styleId="TitleChar">
    <w:name w:val="Title Char"/>
    <w:basedOn w:val="DefaultParagraphFont"/>
    <w:link w:val="Title"/>
    <w:uiPriority w:val="10"/>
    <w:rsid w:val="00D60682"/>
    <w:rPr>
      <w:rFonts w:ascii="Noto Sans ExtraBold" w:eastAsiaTheme="majorEastAsia" w:hAnsi="Noto Sans ExtraBold" w:cs="Noto Sans ExtraBold"/>
      <w:b/>
      <w:bCs/>
      <w:spacing w:val="-7"/>
      <w:sz w:val="72"/>
      <w:szCs w:val="72"/>
    </w:rPr>
  </w:style>
  <w:style w:type="character" w:styleId="PlaceholderText">
    <w:name w:val="Placeholder Text"/>
    <w:basedOn w:val="DefaultParagraphFont"/>
    <w:uiPriority w:val="99"/>
    <w:semiHidden/>
    <w:rPr>
      <w:color w:val="707070"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141414"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F26BFA"/>
    <w:rPr>
      <w:rFonts w:ascii="Noto Sans ExtraBold" w:eastAsiaTheme="majorEastAsia" w:hAnsi="Noto Sans ExtraBold" w:cstheme="majorBidi"/>
      <w:color w:val="0E0E0E" w:themeColor="accent1" w:themeShade="BF"/>
      <w:sz w:val="36"/>
      <w:szCs w:val="36"/>
    </w:rPr>
  </w:style>
  <w:style w:type="character" w:customStyle="1" w:styleId="Heading2Char">
    <w:name w:val="Heading 2 Char"/>
    <w:basedOn w:val="DefaultParagraphFont"/>
    <w:link w:val="Heading2"/>
    <w:uiPriority w:val="9"/>
    <w:rsid w:val="006F109E"/>
    <w:rPr>
      <w:rFonts w:ascii="Noto Sans SemiBold" w:eastAsiaTheme="majorEastAsia" w:hAnsi="Noto Sans SemiBold" w:cstheme="majorBidi"/>
      <w:b/>
      <w:color w:val="0E0E0E" w:themeColor="accent1" w:themeShade="BF"/>
      <w:sz w:val="24"/>
      <w:szCs w:val="28"/>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A1A1A1" w:themeColor="accent1" w:themeTint="66"/>
        <w:left w:val="single" w:sz="4" w:space="0" w:color="A1A1A1" w:themeColor="accent1" w:themeTint="66"/>
        <w:bottom w:val="single" w:sz="4" w:space="0" w:color="A1A1A1" w:themeColor="accent1" w:themeTint="66"/>
        <w:right w:val="single" w:sz="4" w:space="0" w:color="A1A1A1" w:themeColor="accent1" w:themeTint="66"/>
        <w:insideH w:val="single" w:sz="4" w:space="0" w:color="A1A1A1" w:themeColor="accent1" w:themeTint="66"/>
        <w:insideV w:val="single" w:sz="4" w:space="0" w:color="A1A1A1" w:themeColor="accent1" w:themeTint="66"/>
      </w:tblBorders>
    </w:tblPr>
    <w:tblStylePr w:type="firstRow">
      <w:rPr>
        <w:b/>
        <w:bCs/>
      </w:rPr>
      <w:tblPr/>
      <w:tcPr>
        <w:tcBorders>
          <w:bottom w:val="single" w:sz="12" w:space="0" w:color="727272" w:themeColor="accent1" w:themeTint="99"/>
        </w:tcBorders>
      </w:tcPr>
    </w:tblStylePr>
    <w:tblStylePr w:type="lastRow">
      <w:rPr>
        <w:b/>
        <w:bCs/>
      </w:rPr>
      <w:tblPr/>
      <w:tcPr>
        <w:tcBorders>
          <w:top w:val="double" w:sz="2" w:space="0" w:color="727272"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E0E0E0" w:themeColor="accent2" w:themeTint="66"/>
        <w:left w:val="single" w:sz="4" w:space="0" w:color="E0E0E0" w:themeColor="accent2" w:themeTint="66"/>
        <w:bottom w:val="single" w:sz="4" w:space="0" w:color="E0E0E0" w:themeColor="accent2" w:themeTint="66"/>
        <w:right w:val="single" w:sz="4" w:space="0" w:color="E0E0E0" w:themeColor="accent2" w:themeTint="66"/>
        <w:insideH w:val="single" w:sz="4" w:space="0" w:color="E0E0E0" w:themeColor="accent2" w:themeTint="66"/>
        <w:insideV w:val="single" w:sz="4" w:space="0" w:color="E0E0E0" w:themeColor="accent2" w:themeTint="66"/>
      </w:tblBorders>
    </w:tblPr>
    <w:tblStylePr w:type="firstRow">
      <w:rPr>
        <w:b/>
        <w:bCs/>
      </w:rPr>
      <w:tblPr/>
      <w:tcPr>
        <w:tcBorders>
          <w:bottom w:val="single" w:sz="12" w:space="0" w:color="D0D0D0" w:themeColor="accent2" w:themeTint="99"/>
        </w:tcBorders>
      </w:tcPr>
    </w:tblStylePr>
    <w:tblStylePr w:type="lastRow">
      <w:rPr>
        <w:b/>
        <w:bCs/>
      </w:rPr>
      <w:tblPr/>
      <w:tcPr>
        <w:tcBorders>
          <w:top w:val="double" w:sz="2" w:space="0" w:color="D0D0D0"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D5D5D5" w:themeColor="accent3" w:themeTint="66"/>
        <w:left w:val="single" w:sz="4" w:space="0" w:color="D5D5D5" w:themeColor="accent3" w:themeTint="66"/>
        <w:bottom w:val="single" w:sz="4" w:space="0" w:color="D5D5D5" w:themeColor="accent3" w:themeTint="66"/>
        <w:right w:val="single" w:sz="4" w:space="0" w:color="D5D5D5" w:themeColor="accent3" w:themeTint="66"/>
        <w:insideH w:val="single" w:sz="4" w:space="0" w:color="D5D5D5" w:themeColor="accent3" w:themeTint="66"/>
        <w:insideV w:val="single" w:sz="4" w:space="0" w:color="D5D5D5" w:themeColor="accent3" w:themeTint="66"/>
      </w:tblBorders>
    </w:tblPr>
    <w:tblStylePr w:type="firstRow">
      <w:rPr>
        <w:b/>
        <w:bCs/>
      </w:rPr>
      <w:tblPr/>
      <w:tcPr>
        <w:tcBorders>
          <w:bottom w:val="single" w:sz="12" w:space="0" w:color="C0C0C0" w:themeColor="accent3" w:themeTint="99"/>
        </w:tcBorders>
      </w:tcPr>
    </w:tblStylePr>
    <w:tblStylePr w:type="lastRow">
      <w:rPr>
        <w:b/>
        <w:bCs/>
      </w:rPr>
      <w:tblPr/>
      <w:tcPr>
        <w:tcBorders>
          <w:top w:val="double" w:sz="2" w:space="0" w:color="C0C0C0"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CCCCCC" w:themeColor="accent4" w:themeTint="66"/>
        <w:left w:val="single" w:sz="4" w:space="0" w:color="CCCCCC" w:themeColor="accent4" w:themeTint="66"/>
        <w:bottom w:val="single" w:sz="4" w:space="0" w:color="CCCCCC" w:themeColor="accent4" w:themeTint="66"/>
        <w:right w:val="single" w:sz="4" w:space="0" w:color="CCCCCC" w:themeColor="accent4" w:themeTint="66"/>
        <w:insideH w:val="single" w:sz="4" w:space="0" w:color="CCCCCC" w:themeColor="accent4" w:themeTint="66"/>
        <w:insideV w:val="single" w:sz="4" w:space="0" w:color="CCCCCC" w:themeColor="accent4" w:themeTint="66"/>
      </w:tblBorders>
    </w:tblPr>
    <w:tblStylePr w:type="firstRow">
      <w:rPr>
        <w:b/>
        <w:bCs/>
      </w:rPr>
      <w:tblPr/>
      <w:tcPr>
        <w:tcBorders>
          <w:bottom w:val="single" w:sz="12" w:space="0" w:color="B2B2B2" w:themeColor="accent4" w:themeTint="99"/>
        </w:tcBorders>
      </w:tcPr>
    </w:tblStylePr>
    <w:tblStylePr w:type="lastRow">
      <w:rPr>
        <w:b/>
        <w:bCs/>
      </w:rPr>
      <w:tblPr/>
      <w:tcPr>
        <w:tcBorders>
          <w:top w:val="double" w:sz="2" w:space="0" w:color="B2B2B2"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BFBFBF" w:themeColor="accent5" w:themeTint="66"/>
        <w:left w:val="single" w:sz="4" w:space="0" w:color="BFBFBF" w:themeColor="accent5" w:themeTint="66"/>
        <w:bottom w:val="single" w:sz="4" w:space="0" w:color="BFBFBF" w:themeColor="accent5" w:themeTint="66"/>
        <w:right w:val="single" w:sz="4" w:space="0" w:color="BFBFBF" w:themeColor="accent5" w:themeTint="66"/>
        <w:insideH w:val="single" w:sz="4" w:space="0" w:color="BFBFBF" w:themeColor="accent5" w:themeTint="66"/>
        <w:insideV w:val="single" w:sz="4" w:space="0" w:color="BFBFBF" w:themeColor="accent5" w:themeTint="66"/>
      </w:tblBorders>
    </w:tblPr>
    <w:tblStylePr w:type="firstRow">
      <w:rPr>
        <w:b/>
        <w:bCs/>
      </w:rPr>
      <w:tblPr/>
      <w:tcPr>
        <w:tcBorders>
          <w:bottom w:val="single" w:sz="12" w:space="0" w:color="9F9F9F" w:themeColor="accent5" w:themeTint="99"/>
        </w:tcBorders>
      </w:tcPr>
    </w:tblStylePr>
    <w:tblStylePr w:type="lastRow">
      <w:rPr>
        <w:b/>
        <w:bCs/>
      </w:rPr>
      <w:tblPr/>
      <w:tcPr>
        <w:tcBorders>
          <w:top w:val="double" w:sz="2" w:space="0" w:color="9F9F9F"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B7B7B7" w:themeColor="accent6" w:themeTint="66"/>
        <w:left w:val="single" w:sz="4" w:space="0" w:color="B7B7B7" w:themeColor="accent6" w:themeTint="66"/>
        <w:bottom w:val="single" w:sz="4" w:space="0" w:color="B7B7B7" w:themeColor="accent6" w:themeTint="66"/>
        <w:right w:val="single" w:sz="4" w:space="0" w:color="B7B7B7" w:themeColor="accent6" w:themeTint="66"/>
        <w:insideH w:val="single" w:sz="4" w:space="0" w:color="B7B7B7" w:themeColor="accent6" w:themeTint="66"/>
        <w:insideV w:val="single" w:sz="4" w:space="0" w:color="B7B7B7" w:themeColor="accent6" w:themeTint="66"/>
      </w:tblBorders>
    </w:tblPr>
    <w:tblStylePr w:type="firstRow">
      <w:rPr>
        <w:b/>
        <w:bCs/>
      </w:rPr>
      <w:tblPr/>
      <w:tcPr>
        <w:tcBorders>
          <w:bottom w:val="single" w:sz="12" w:space="0" w:color="949494" w:themeColor="accent6" w:themeTint="99"/>
        </w:tcBorders>
      </w:tcPr>
    </w:tblStylePr>
    <w:tblStylePr w:type="lastRow">
      <w:rPr>
        <w:b/>
        <w:bCs/>
      </w:rPr>
      <w:tblPr/>
      <w:tcPr>
        <w:tcBorders>
          <w:top w:val="double" w:sz="2" w:space="0" w:color="949494"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727272" w:themeColor="accent1" w:themeTint="99"/>
        <w:bottom w:val="single" w:sz="2" w:space="0" w:color="727272" w:themeColor="accent1" w:themeTint="99"/>
        <w:insideH w:val="single" w:sz="2" w:space="0" w:color="727272" w:themeColor="accent1" w:themeTint="99"/>
        <w:insideV w:val="single" w:sz="2" w:space="0" w:color="727272" w:themeColor="accent1" w:themeTint="99"/>
      </w:tblBorders>
    </w:tblPr>
    <w:tblStylePr w:type="firstRow">
      <w:rPr>
        <w:b/>
        <w:bCs/>
      </w:rPr>
      <w:tblPr/>
      <w:tcPr>
        <w:tcBorders>
          <w:top w:val="nil"/>
          <w:bottom w:val="single" w:sz="12" w:space="0" w:color="727272" w:themeColor="accent1" w:themeTint="99"/>
          <w:insideH w:val="nil"/>
          <w:insideV w:val="nil"/>
        </w:tcBorders>
        <w:shd w:val="clear" w:color="auto" w:fill="FFFFFF" w:themeFill="background1"/>
      </w:tcPr>
    </w:tblStylePr>
    <w:tblStylePr w:type="lastRow">
      <w:rPr>
        <w:b/>
        <w:bCs/>
      </w:rPr>
      <w:tblPr/>
      <w:tcPr>
        <w:tcBorders>
          <w:top w:val="double" w:sz="2" w:space="0" w:color="727272"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GridTable2-Accent21">
    <w:name w:val="Grid Table 2 - Accent 21"/>
    <w:basedOn w:val="TableNormal"/>
    <w:uiPriority w:val="47"/>
    <w:tblPr>
      <w:tblBorders>
        <w:top w:val="single" w:sz="2" w:space="0" w:color="D0D0D0" w:themeColor="accent2" w:themeTint="99"/>
        <w:bottom w:val="single" w:sz="2" w:space="0" w:color="D0D0D0" w:themeColor="accent2" w:themeTint="99"/>
        <w:insideH w:val="single" w:sz="2" w:space="0" w:color="D0D0D0" w:themeColor="accent2" w:themeTint="99"/>
        <w:insideV w:val="single" w:sz="2" w:space="0" w:color="D0D0D0" w:themeColor="accent2" w:themeTint="99"/>
      </w:tblBorders>
    </w:tblPr>
    <w:tblStylePr w:type="firstRow">
      <w:rPr>
        <w:b/>
        <w:bCs/>
      </w:rPr>
      <w:tblPr/>
      <w:tcPr>
        <w:tcBorders>
          <w:top w:val="nil"/>
          <w:bottom w:val="single" w:sz="12" w:space="0" w:color="D0D0D0" w:themeColor="accent2" w:themeTint="99"/>
          <w:insideH w:val="nil"/>
          <w:insideV w:val="nil"/>
        </w:tcBorders>
        <w:shd w:val="clear" w:color="auto" w:fill="FFFFFF" w:themeFill="background1"/>
      </w:tcPr>
    </w:tblStylePr>
    <w:tblStylePr w:type="lastRow">
      <w:rPr>
        <w:b/>
        <w:bCs/>
      </w:rPr>
      <w:tblPr/>
      <w:tcPr>
        <w:tcBorders>
          <w:top w:val="double" w:sz="2" w:space="0" w:color="D0D0D0"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GridTable2-Accent31">
    <w:name w:val="Grid Table 2 - Accent 31"/>
    <w:basedOn w:val="TableNormal"/>
    <w:uiPriority w:val="47"/>
    <w:tblPr>
      <w:tblBorders>
        <w:top w:val="single" w:sz="2" w:space="0" w:color="C0C0C0" w:themeColor="accent3" w:themeTint="99"/>
        <w:bottom w:val="single" w:sz="2" w:space="0" w:color="C0C0C0" w:themeColor="accent3" w:themeTint="99"/>
        <w:insideH w:val="single" w:sz="2" w:space="0" w:color="C0C0C0" w:themeColor="accent3" w:themeTint="99"/>
        <w:insideV w:val="single" w:sz="2" w:space="0" w:color="C0C0C0" w:themeColor="accent3" w:themeTint="99"/>
      </w:tblBorders>
    </w:tblPr>
    <w:tblStylePr w:type="firstRow">
      <w:rPr>
        <w:b/>
        <w:bCs/>
      </w:rPr>
      <w:tblPr/>
      <w:tcPr>
        <w:tcBorders>
          <w:top w:val="nil"/>
          <w:bottom w:val="single" w:sz="12" w:space="0" w:color="C0C0C0" w:themeColor="accent3" w:themeTint="99"/>
          <w:insideH w:val="nil"/>
          <w:insideV w:val="nil"/>
        </w:tcBorders>
        <w:shd w:val="clear" w:color="auto" w:fill="FFFFFF" w:themeFill="background1"/>
      </w:tcPr>
    </w:tblStylePr>
    <w:tblStylePr w:type="lastRow">
      <w:rPr>
        <w:b/>
        <w:bCs/>
      </w:rPr>
      <w:tblPr/>
      <w:tcPr>
        <w:tcBorders>
          <w:top w:val="double" w:sz="2" w:space="0" w:color="C0C0C0"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GridTable2-Accent41">
    <w:name w:val="Grid Table 2 - Accent 41"/>
    <w:basedOn w:val="TableNormal"/>
    <w:uiPriority w:val="47"/>
    <w:tblPr>
      <w:tblBorders>
        <w:top w:val="single" w:sz="2" w:space="0" w:color="B2B2B2" w:themeColor="accent4" w:themeTint="99"/>
        <w:bottom w:val="single" w:sz="2" w:space="0" w:color="B2B2B2" w:themeColor="accent4" w:themeTint="99"/>
        <w:insideH w:val="single" w:sz="2" w:space="0" w:color="B2B2B2" w:themeColor="accent4" w:themeTint="99"/>
        <w:insideV w:val="single" w:sz="2" w:space="0" w:color="B2B2B2" w:themeColor="accent4" w:themeTint="99"/>
      </w:tblBorders>
    </w:tblPr>
    <w:tblStylePr w:type="firstRow">
      <w:rPr>
        <w:b/>
        <w:bCs/>
      </w:rPr>
      <w:tblPr/>
      <w:tcPr>
        <w:tcBorders>
          <w:top w:val="nil"/>
          <w:bottom w:val="single" w:sz="12" w:space="0" w:color="B2B2B2" w:themeColor="accent4" w:themeTint="99"/>
          <w:insideH w:val="nil"/>
          <w:insideV w:val="nil"/>
        </w:tcBorders>
        <w:shd w:val="clear" w:color="auto" w:fill="FFFFFF" w:themeFill="background1"/>
      </w:tcPr>
    </w:tblStylePr>
    <w:tblStylePr w:type="lastRow">
      <w:rPr>
        <w:b/>
        <w:bCs/>
      </w:rPr>
      <w:tblPr/>
      <w:tcPr>
        <w:tcBorders>
          <w:top w:val="double" w:sz="2" w:space="0" w:color="B2B2B2"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GridTable2-Accent51">
    <w:name w:val="Grid Table 2 - Accent 51"/>
    <w:basedOn w:val="TableNormal"/>
    <w:uiPriority w:val="47"/>
    <w:tblPr>
      <w:tblBorders>
        <w:top w:val="single" w:sz="2" w:space="0" w:color="9F9F9F" w:themeColor="accent5" w:themeTint="99"/>
        <w:bottom w:val="single" w:sz="2" w:space="0" w:color="9F9F9F" w:themeColor="accent5" w:themeTint="99"/>
        <w:insideH w:val="single" w:sz="2" w:space="0" w:color="9F9F9F" w:themeColor="accent5" w:themeTint="99"/>
        <w:insideV w:val="single" w:sz="2" w:space="0" w:color="9F9F9F" w:themeColor="accent5" w:themeTint="99"/>
      </w:tblBorders>
    </w:tblPr>
    <w:tblStylePr w:type="firstRow">
      <w:rPr>
        <w:b/>
        <w:bCs/>
      </w:rPr>
      <w:tblPr/>
      <w:tcPr>
        <w:tcBorders>
          <w:top w:val="nil"/>
          <w:bottom w:val="single" w:sz="12" w:space="0" w:color="9F9F9F" w:themeColor="accent5" w:themeTint="99"/>
          <w:insideH w:val="nil"/>
          <w:insideV w:val="nil"/>
        </w:tcBorders>
        <w:shd w:val="clear" w:color="auto" w:fill="FFFFFF" w:themeFill="background1"/>
      </w:tcPr>
    </w:tblStylePr>
    <w:tblStylePr w:type="lastRow">
      <w:rPr>
        <w:b/>
        <w:bCs/>
      </w:rPr>
      <w:tblPr/>
      <w:tcPr>
        <w:tcBorders>
          <w:top w:val="double" w:sz="2" w:space="0" w:color="9F9F9F"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GridTable2-Accent61">
    <w:name w:val="Grid Table 2 - Accent 61"/>
    <w:basedOn w:val="TableNormal"/>
    <w:uiPriority w:val="47"/>
    <w:tblPr>
      <w:tblBorders>
        <w:top w:val="single" w:sz="2" w:space="0" w:color="949494" w:themeColor="accent6" w:themeTint="99"/>
        <w:bottom w:val="single" w:sz="2" w:space="0" w:color="949494" w:themeColor="accent6" w:themeTint="99"/>
        <w:insideH w:val="single" w:sz="2" w:space="0" w:color="949494" w:themeColor="accent6" w:themeTint="99"/>
        <w:insideV w:val="single" w:sz="2" w:space="0" w:color="949494" w:themeColor="accent6" w:themeTint="99"/>
      </w:tblBorders>
    </w:tblPr>
    <w:tblStylePr w:type="firstRow">
      <w:rPr>
        <w:b/>
        <w:bCs/>
      </w:rPr>
      <w:tblPr/>
      <w:tcPr>
        <w:tcBorders>
          <w:top w:val="nil"/>
          <w:bottom w:val="single" w:sz="12" w:space="0" w:color="949494" w:themeColor="accent6" w:themeTint="99"/>
          <w:insideH w:val="nil"/>
          <w:insideV w:val="nil"/>
        </w:tcBorders>
        <w:shd w:val="clear" w:color="auto" w:fill="FFFFFF" w:themeFill="background1"/>
      </w:tcPr>
    </w:tblStylePr>
    <w:tblStylePr w:type="lastRow">
      <w:rPr>
        <w:b/>
        <w:bCs/>
      </w:rPr>
      <w:tblPr/>
      <w:tcPr>
        <w:tcBorders>
          <w:top w:val="double" w:sz="2" w:space="0" w:color="949494"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insideV w:val="single" w:sz="4" w:space="0" w:color="727272"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0D0D0" w:themeFill="accent1" w:themeFillTint="33"/>
      </w:tcPr>
    </w:tblStylePr>
    <w:tblStylePr w:type="band1Horz">
      <w:tblPr/>
      <w:tcPr>
        <w:shd w:val="clear" w:color="auto" w:fill="D0D0D0" w:themeFill="accent1" w:themeFillTint="33"/>
      </w:tcPr>
    </w:tblStylePr>
    <w:tblStylePr w:type="neCell">
      <w:tblPr/>
      <w:tcPr>
        <w:tcBorders>
          <w:bottom w:val="single" w:sz="4" w:space="0" w:color="727272" w:themeColor="accent1" w:themeTint="99"/>
        </w:tcBorders>
      </w:tcPr>
    </w:tblStylePr>
    <w:tblStylePr w:type="nwCell">
      <w:tblPr/>
      <w:tcPr>
        <w:tcBorders>
          <w:bottom w:val="single" w:sz="4" w:space="0" w:color="727272" w:themeColor="accent1" w:themeTint="99"/>
        </w:tcBorders>
      </w:tcPr>
    </w:tblStylePr>
    <w:tblStylePr w:type="seCell">
      <w:tblPr/>
      <w:tcPr>
        <w:tcBorders>
          <w:top w:val="single" w:sz="4" w:space="0" w:color="727272" w:themeColor="accent1" w:themeTint="99"/>
        </w:tcBorders>
      </w:tcPr>
    </w:tblStylePr>
    <w:tblStylePr w:type="swCell">
      <w:tblPr/>
      <w:tcPr>
        <w:tcBorders>
          <w:top w:val="single" w:sz="4" w:space="0" w:color="727272" w:themeColor="accent1" w:themeTint="99"/>
        </w:tcBorders>
      </w:tcPr>
    </w:tblStylePr>
  </w:style>
  <w:style w:type="table" w:customStyle="1" w:styleId="GridTable3-Accent21">
    <w:name w:val="Grid Table 3 - Accent 21"/>
    <w:basedOn w:val="TableNormal"/>
    <w:uiPriority w:val="48"/>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FEFEF" w:themeFill="accent2" w:themeFillTint="33"/>
      </w:tcPr>
    </w:tblStylePr>
    <w:tblStylePr w:type="band1Horz">
      <w:tblPr/>
      <w:tcPr>
        <w:shd w:val="clear" w:color="auto" w:fill="EFEFEF" w:themeFill="accent2" w:themeFillTint="33"/>
      </w:tcPr>
    </w:tblStylePr>
    <w:tblStylePr w:type="neCell">
      <w:tblPr/>
      <w:tcPr>
        <w:tcBorders>
          <w:bottom w:val="single" w:sz="4" w:space="0" w:color="D0D0D0" w:themeColor="accent2" w:themeTint="99"/>
        </w:tcBorders>
      </w:tcPr>
    </w:tblStylePr>
    <w:tblStylePr w:type="nwCell">
      <w:tblPr/>
      <w:tcPr>
        <w:tcBorders>
          <w:bottom w:val="single" w:sz="4" w:space="0" w:color="D0D0D0" w:themeColor="accent2" w:themeTint="99"/>
        </w:tcBorders>
      </w:tcPr>
    </w:tblStylePr>
    <w:tblStylePr w:type="seCell">
      <w:tblPr/>
      <w:tcPr>
        <w:tcBorders>
          <w:top w:val="single" w:sz="4" w:space="0" w:color="D0D0D0" w:themeColor="accent2" w:themeTint="99"/>
        </w:tcBorders>
      </w:tcPr>
    </w:tblStylePr>
    <w:tblStylePr w:type="swCell">
      <w:tblPr/>
      <w:tcPr>
        <w:tcBorders>
          <w:top w:val="single" w:sz="4" w:space="0" w:color="D0D0D0" w:themeColor="accent2" w:themeTint="99"/>
        </w:tcBorders>
      </w:tcPr>
    </w:tblStylePr>
  </w:style>
  <w:style w:type="table" w:customStyle="1" w:styleId="GridTable3-Accent31">
    <w:name w:val="Grid Table 3 - Accent 31"/>
    <w:basedOn w:val="TableNormal"/>
    <w:uiPriority w:val="48"/>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EAEA" w:themeFill="accent3" w:themeFillTint="33"/>
      </w:tcPr>
    </w:tblStylePr>
    <w:tblStylePr w:type="band1Horz">
      <w:tblPr/>
      <w:tcPr>
        <w:shd w:val="clear" w:color="auto" w:fill="EAEAEA" w:themeFill="accent3" w:themeFillTint="33"/>
      </w:tcPr>
    </w:tblStylePr>
    <w:tblStylePr w:type="neCell">
      <w:tblPr/>
      <w:tcPr>
        <w:tcBorders>
          <w:bottom w:val="single" w:sz="4" w:space="0" w:color="C0C0C0" w:themeColor="accent3" w:themeTint="99"/>
        </w:tcBorders>
      </w:tcPr>
    </w:tblStylePr>
    <w:tblStylePr w:type="nwCell">
      <w:tblPr/>
      <w:tcPr>
        <w:tcBorders>
          <w:bottom w:val="single" w:sz="4" w:space="0" w:color="C0C0C0" w:themeColor="accent3" w:themeTint="99"/>
        </w:tcBorders>
      </w:tcPr>
    </w:tblStylePr>
    <w:tblStylePr w:type="seCell">
      <w:tblPr/>
      <w:tcPr>
        <w:tcBorders>
          <w:top w:val="single" w:sz="4" w:space="0" w:color="C0C0C0" w:themeColor="accent3" w:themeTint="99"/>
        </w:tcBorders>
      </w:tcPr>
    </w:tblStylePr>
    <w:tblStylePr w:type="swCell">
      <w:tblPr/>
      <w:tcPr>
        <w:tcBorders>
          <w:top w:val="single" w:sz="4" w:space="0" w:color="C0C0C0" w:themeColor="accent3" w:themeTint="99"/>
        </w:tcBorders>
      </w:tcPr>
    </w:tblStylePr>
  </w:style>
  <w:style w:type="table" w:customStyle="1" w:styleId="GridTable3-Accent41">
    <w:name w:val="Grid Table 3 - Accent 41"/>
    <w:basedOn w:val="TableNormal"/>
    <w:uiPriority w:val="48"/>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E5E5" w:themeFill="accent4" w:themeFillTint="33"/>
      </w:tcPr>
    </w:tblStylePr>
    <w:tblStylePr w:type="band1Horz">
      <w:tblPr/>
      <w:tcPr>
        <w:shd w:val="clear" w:color="auto" w:fill="E5E5E5" w:themeFill="accent4" w:themeFillTint="33"/>
      </w:tcPr>
    </w:tblStylePr>
    <w:tblStylePr w:type="neCell">
      <w:tblPr/>
      <w:tcPr>
        <w:tcBorders>
          <w:bottom w:val="single" w:sz="4" w:space="0" w:color="B2B2B2" w:themeColor="accent4" w:themeTint="99"/>
        </w:tcBorders>
      </w:tcPr>
    </w:tblStylePr>
    <w:tblStylePr w:type="nwCell">
      <w:tblPr/>
      <w:tcPr>
        <w:tcBorders>
          <w:bottom w:val="single" w:sz="4" w:space="0" w:color="B2B2B2" w:themeColor="accent4" w:themeTint="99"/>
        </w:tcBorders>
      </w:tcPr>
    </w:tblStylePr>
    <w:tblStylePr w:type="seCell">
      <w:tblPr/>
      <w:tcPr>
        <w:tcBorders>
          <w:top w:val="single" w:sz="4" w:space="0" w:color="B2B2B2" w:themeColor="accent4" w:themeTint="99"/>
        </w:tcBorders>
      </w:tcPr>
    </w:tblStylePr>
    <w:tblStylePr w:type="swCell">
      <w:tblPr/>
      <w:tcPr>
        <w:tcBorders>
          <w:top w:val="single" w:sz="4" w:space="0" w:color="B2B2B2" w:themeColor="accent4" w:themeTint="99"/>
        </w:tcBorders>
      </w:tcPr>
    </w:tblStylePr>
  </w:style>
  <w:style w:type="table" w:customStyle="1" w:styleId="GridTable3-Accent51">
    <w:name w:val="Grid Table 3 - Accent 51"/>
    <w:basedOn w:val="TableNormal"/>
    <w:uiPriority w:val="48"/>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bottom w:val="single" w:sz="4" w:space="0" w:color="9F9F9F" w:themeColor="accent5" w:themeTint="99"/>
        </w:tcBorders>
      </w:tcPr>
    </w:tblStylePr>
    <w:tblStylePr w:type="nwCell">
      <w:tblPr/>
      <w:tcPr>
        <w:tcBorders>
          <w:bottom w:val="single" w:sz="4" w:space="0" w:color="9F9F9F" w:themeColor="accent5" w:themeTint="99"/>
        </w:tcBorders>
      </w:tcPr>
    </w:tblStylePr>
    <w:tblStylePr w:type="seCell">
      <w:tblPr/>
      <w:tcPr>
        <w:tcBorders>
          <w:top w:val="single" w:sz="4" w:space="0" w:color="9F9F9F" w:themeColor="accent5" w:themeTint="99"/>
        </w:tcBorders>
      </w:tcPr>
    </w:tblStylePr>
    <w:tblStylePr w:type="swCell">
      <w:tblPr/>
      <w:tcPr>
        <w:tcBorders>
          <w:top w:val="single" w:sz="4" w:space="0" w:color="9F9F9F" w:themeColor="accent5" w:themeTint="99"/>
        </w:tcBorders>
      </w:tcPr>
    </w:tblStylePr>
  </w:style>
  <w:style w:type="table" w:customStyle="1" w:styleId="GridTable3-Accent61">
    <w:name w:val="Grid Table 3 - Accent 61"/>
    <w:basedOn w:val="TableNormal"/>
    <w:uiPriority w:val="48"/>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bottom w:val="single" w:sz="4" w:space="0" w:color="949494" w:themeColor="accent6" w:themeTint="99"/>
        </w:tcBorders>
      </w:tcPr>
    </w:tblStylePr>
    <w:tblStylePr w:type="nwCell">
      <w:tblPr/>
      <w:tcPr>
        <w:tcBorders>
          <w:bottom w:val="single" w:sz="4" w:space="0" w:color="949494" w:themeColor="accent6" w:themeTint="99"/>
        </w:tcBorders>
      </w:tcPr>
    </w:tblStylePr>
    <w:tblStylePr w:type="seCell">
      <w:tblPr/>
      <w:tcPr>
        <w:tcBorders>
          <w:top w:val="single" w:sz="4" w:space="0" w:color="949494" w:themeColor="accent6" w:themeTint="99"/>
        </w:tcBorders>
      </w:tcPr>
    </w:tblStylePr>
    <w:tblStylePr w:type="swCell">
      <w:tblPr/>
      <w:tcPr>
        <w:tcBorders>
          <w:top w:val="single" w:sz="4" w:space="0" w:color="949494"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insideV w:val="single" w:sz="4" w:space="0" w:color="727272" w:themeColor="accent1" w:themeTint="99"/>
      </w:tblBorders>
    </w:tblPr>
    <w:tblStylePr w:type="firstRow">
      <w:rPr>
        <w:b/>
        <w:bCs/>
        <w:color w:val="FFFFFF" w:themeColor="background1"/>
      </w:rPr>
      <w:tblPr/>
      <w:tcPr>
        <w:tcBorders>
          <w:top w:val="single" w:sz="4" w:space="0" w:color="141414" w:themeColor="accent1"/>
          <w:left w:val="single" w:sz="4" w:space="0" w:color="141414" w:themeColor="accent1"/>
          <w:bottom w:val="single" w:sz="4" w:space="0" w:color="141414" w:themeColor="accent1"/>
          <w:right w:val="single" w:sz="4" w:space="0" w:color="141414" w:themeColor="accent1"/>
          <w:insideH w:val="nil"/>
          <w:insideV w:val="nil"/>
        </w:tcBorders>
        <w:shd w:val="clear" w:color="auto" w:fill="141414" w:themeFill="accent1"/>
      </w:tcPr>
    </w:tblStylePr>
    <w:tblStylePr w:type="lastRow">
      <w:rPr>
        <w:b/>
        <w:bCs/>
      </w:rPr>
      <w:tblPr/>
      <w:tcPr>
        <w:tcBorders>
          <w:top w:val="double" w:sz="4" w:space="0" w:color="141414" w:themeColor="accent1"/>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GridTable4-Accent21">
    <w:name w:val="Grid Table 4 - Accent 21"/>
    <w:basedOn w:val="TableNormal"/>
    <w:uiPriority w:val="49"/>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color w:val="FFFFFF" w:themeColor="background1"/>
      </w:rPr>
      <w:tblPr/>
      <w:tcPr>
        <w:tcBorders>
          <w:top w:val="single" w:sz="4" w:space="0" w:color="B2B2B2" w:themeColor="accent2"/>
          <w:left w:val="single" w:sz="4" w:space="0" w:color="B2B2B2" w:themeColor="accent2"/>
          <w:bottom w:val="single" w:sz="4" w:space="0" w:color="B2B2B2" w:themeColor="accent2"/>
          <w:right w:val="single" w:sz="4" w:space="0" w:color="B2B2B2" w:themeColor="accent2"/>
          <w:insideH w:val="nil"/>
          <w:insideV w:val="nil"/>
        </w:tcBorders>
        <w:shd w:val="clear" w:color="auto" w:fill="B2B2B2" w:themeFill="accent2"/>
      </w:tcPr>
    </w:tblStylePr>
    <w:tblStylePr w:type="lastRow">
      <w:rPr>
        <w:b/>
        <w:bCs/>
      </w:rPr>
      <w:tblPr/>
      <w:tcPr>
        <w:tcBorders>
          <w:top w:val="double" w:sz="4" w:space="0" w:color="B2B2B2" w:themeColor="accent2"/>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GridTable4-Accent31">
    <w:name w:val="Grid Table 4 - Accent 31"/>
    <w:basedOn w:val="TableNormal"/>
    <w:uiPriority w:val="49"/>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color w:val="FFFFFF" w:themeColor="background1"/>
      </w:rPr>
      <w:tblPr/>
      <w:tcPr>
        <w:tcBorders>
          <w:top w:val="single" w:sz="4" w:space="0" w:color="969696" w:themeColor="accent3"/>
          <w:left w:val="single" w:sz="4" w:space="0" w:color="969696" w:themeColor="accent3"/>
          <w:bottom w:val="single" w:sz="4" w:space="0" w:color="969696" w:themeColor="accent3"/>
          <w:right w:val="single" w:sz="4" w:space="0" w:color="969696" w:themeColor="accent3"/>
          <w:insideH w:val="nil"/>
          <w:insideV w:val="nil"/>
        </w:tcBorders>
        <w:shd w:val="clear" w:color="auto" w:fill="969696" w:themeFill="accent3"/>
      </w:tcPr>
    </w:tblStylePr>
    <w:tblStylePr w:type="lastRow">
      <w:rPr>
        <w:b/>
        <w:bCs/>
      </w:rPr>
      <w:tblPr/>
      <w:tcPr>
        <w:tcBorders>
          <w:top w:val="double" w:sz="4" w:space="0" w:color="969696" w:themeColor="accent3"/>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GridTable4-Accent41">
    <w:name w:val="Grid Table 4 - Accent 41"/>
    <w:basedOn w:val="TableNormal"/>
    <w:uiPriority w:val="49"/>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color w:val="FFFFFF" w:themeColor="background1"/>
      </w:rPr>
      <w:tblPr/>
      <w:tcPr>
        <w:tcBorders>
          <w:top w:val="single" w:sz="4" w:space="0" w:color="808080" w:themeColor="accent4"/>
          <w:left w:val="single" w:sz="4" w:space="0" w:color="808080" w:themeColor="accent4"/>
          <w:bottom w:val="single" w:sz="4" w:space="0" w:color="808080" w:themeColor="accent4"/>
          <w:right w:val="single" w:sz="4" w:space="0" w:color="808080" w:themeColor="accent4"/>
          <w:insideH w:val="nil"/>
          <w:insideV w:val="nil"/>
        </w:tcBorders>
        <w:shd w:val="clear" w:color="auto" w:fill="808080" w:themeFill="accent4"/>
      </w:tcPr>
    </w:tblStylePr>
    <w:tblStylePr w:type="lastRow">
      <w:rPr>
        <w:b/>
        <w:bCs/>
      </w:rPr>
      <w:tblPr/>
      <w:tcPr>
        <w:tcBorders>
          <w:top w:val="double" w:sz="4" w:space="0" w:color="808080" w:themeColor="accent4"/>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GridTable4-Accent51">
    <w:name w:val="Grid Table 4 - Accent 51"/>
    <w:basedOn w:val="TableNormal"/>
    <w:uiPriority w:val="49"/>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color w:val="FFFFFF" w:themeColor="background1"/>
      </w:rPr>
      <w:tblPr/>
      <w:tcPr>
        <w:tcBorders>
          <w:top w:val="single" w:sz="4" w:space="0" w:color="5F5F5F" w:themeColor="accent5"/>
          <w:left w:val="single" w:sz="4" w:space="0" w:color="5F5F5F" w:themeColor="accent5"/>
          <w:bottom w:val="single" w:sz="4" w:space="0" w:color="5F5F5F" w:themeColor="accent5"/>
          <w:right w:val="single" w:sz="4" w:space="0" w:color="5F5F5F" w:themeColor="accent5"/>
          <w:insideH w:val="nil"/>
          <w:insideV w:val="nil"/>
        </w:tcBorders>
        <w:shd w:val="clear" w:color="auto" w:fill="5F5F5F" w:themeFill="accent5"/>
      </w:tcPr>
    </w:tblStylePr>
    <w:tblStylePr w:type="lastRow">
      <w:rPr>
        <w:b/>
        <w:bCs/>
      </w:rPr>
      <w:tblPr/>
      <w:tcPr>
        <w:tcBorders>
          <w:top w:val="double" w:sz="4" w:space="0" w:color="5F5F5F" w:themeColor="accent5"/>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GridTable4-Accent61">
    <w:name w:val="Grid Table 4 - Accent 61"/>
    <w:basedOn w:val="TableNormal"/>
    <w:uiPriority w:val="49"/>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color w:val="FFFFFF" w:themeColor="background1"/>
      </w:rPr>
      <w:tblPr/>
      <w:tcPr>
        <w:tcBorders>
          <w:top w:val="single" w:sz="4" w:space="0" w:color="4D4D4D" w:themeColor="accent6"/>
          <w:left w:val="single" w:sz="4" w:space="0" w:color="4D4D4D" w:themeColor="accent6"/>
          <w:bottom w:val="single" w:sz="4" w:space="0" w:color="4D4D4D" w:themeColor="accent6"/>
          <w:right w:val="single" w:sz="4" w:space="0" w:color="4D4D4D" w:themeColor="accent6"/>
          <w:insideH w:val="nil"/>
          <w:insideV w:val="nil"/>
        </w:tcBorders>
        <w:shd w:val="clear" w:color="auto" w:fill="4D4D4D" w:themeFill="accent6"/>
      </w:tcPr>
    </w:tblStylePr>
    <w:tblStylePr w:type="lastRow">
      <w:rPr>
        <w:b/>
        <w:bCs/>
      </w:rPr>
      <w:tblPr/>
      <w:tcPr>
        <w:tcBorders>
          <w:top w:val="double" w:sz="4" w:space="0" w:color="4D4D4D" w:themeColor="accent6"/>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0D0D0"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141414"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141414"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141414"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141414" w:themeFill="accent1"/>
      </w:tcPr>
    </w:tblStylePr>
    <w:tblStylePr w:type="band1Vert">
      <w:tblPr/>
      <w:tcPr>
        <w:shd w:val="clear" w:color="auto" w:fill="A1A1A1" w:themeFill="accent1" w:themeFillTint="66"/>
      </w:tcPr>
    </w:tblStylePr>
    <w:tblStylePr w:type="band1Horz">
      <w:tblPr/>
      <w:tcPr>
        <w:shd w:val="clear" w:color="auto" w:fill="A1A1A1"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FEFEF"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B2B2B2"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B2B2B2"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B2B2B2"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B2B2B2" w:themeFill="accent2"/>
      </w:tcPr>
    </w:tblStylePr>
    <w:tblStylePr w:type="band1Vert">
      <w:tblPr/>
      <w:tcPr>
        <w:shd w:val="clear" w:color="auto" w:fill="E0E0E0" w:themeFill="accent2" w:themeFillTint="66"/>
      </w:tcPr>
    </w:tblStylePr>
    <w:tblStylePr w:type="band1Horz">
      <w:tblPr/>
      <w:tcPr>
        <w:shd w:val="clear" w:color="auto" w:fill="E0E0E0"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AEAEA"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69696"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69696"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69696"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69696" w:themeFill="accent3"/>
      </w:tcPr>
    </w:tblStylePr>
    <w:tblStylePr w:type="band1Vert">
      <w:tblPr/>
      <w:tcPr>
        <w:shd w:val="clear" w:color="auto" w:fill="D5D5D5" w:themeFill="accent3" w:themeFillTint="66"/>
      </w:tcPr>
    </w:tblStylePr>
    <w:tblStylePr w:type="band1Horz">
      <w:tblPr/>
      <w:tcPr>
        <w:shd w:val="clear" w:color="auto" w:fill="D5D5D5"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5E5E5"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08080"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08080"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08080"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08080" w:themeFill="accent4"/>
      </w:tcPr>
    </w:tblStylePr>
    <w:tblStylePr w:type="band1Vert">
      <w:tblPr/>
      <w:tcPr>
        <w:shd w:val="clear" w:color="auto" w:fill="CCCCCC" w:themeFill="accent4" w:themeFillTint="66"/>
      </w:tcPr>
    </w:tblStylePr>
    <w:tblStylePr w:type="band1Horz">
      <w:tblPr/>
      <w:tcPr>
        <w:shd w:val="clear" w:color="auto" w:fill="CCCCCC"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FDFDF"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F5F5F"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F5F5F"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F5F5F"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F5F5F" w:themeFill="accent5"/>
      </w:tcPr>
    </w:tblStylePr>
    <w:tblStylePr w:type="band1Vert">
      <w:tblPr/>
      <w:tcPr>
        <w:shd w:val="clear" w:color="auto" w:fill="BFBFBF" w:themeFill="accent5" w:themeFillTint="66"/>
      </w:tcPr>
    </w:tblStylePr>
    <w:tblStylePr w:type="band1Horz">
      <w:tblPr/>
      <w:tcPr>
        <w:shd w:val="clear" w:color="auto" w:fill="BFBFBF"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BDBDB"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D4D4D"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D4D4D"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D4D4D"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D4D4D" w:themeFill="accent6"/>
      </w:tcPr>
    </w:tblStylePr>
    <w:tblStylePr w:type="band1Vert">
      <w:tblPr/>
      <w:tcPr>
        <w:shd w:val="clear" w:color="auto" w:fill="B7B7B7" w:themeFill="accent6" w:themeFillTint="66"/>
      </w:tcPr>
    </w:tblStylePr>
    <w:tblStylePr w:type="band1Horz">
      <w:tblPr/>
      <w:tcPr>
        <w:shd w:val="clear" w:color="auto" w:fill="B7B7B7"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0E0E0E" w:themeColor="accent1" w:themeShade="BF"/>
    </w:rPr>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insideV w:val="single" w:sz="4" w:space="0" w:color="727272" w:themeColor="accent1" w:themeTint="99"/>
      </w:tblBorders>
    </w:tblPr>
    <w:tblStylePr w:type="firstRow">
      <w:rPr>
        <w:b/>
        <w:bCs/>
      </w:rPr>
      <w:tblPr/>
      <w:tcPr>
        <w:tcBorders>
          <w:bottom w:val="single" w:sz="12" w:space="0" w:color="727272" w:themeColor="accent1" w:themeTint="99"/>
        </w:tcBorders>
      </w:tcPr>
    </w:tblStylePr>
    <w:tblStylePr w:type="lastRow">
      <w:rPr>
        <w:b/>
        <w:bCs/>
      </w:rPr>
      <w:tblPr/>
      <w:tcPr>
        <w:tcBorders>
          <w:top w:val="double" w:sz="4" w:space="0" w:color="727272" w:themeColor="accent1" w:themeTint="99"/>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GridTable6Colorful-Accent21">
    <w:name w:val="Grid Table 6 Colorful - Accent 21"/>
    <w:basedOn w:val="TableNormal"/>
    <w:uiPriority w:val="51"/>
    <w:rPr>
      <w:color w:val="858585" w:themeColor="accent2" w:themeShade="BF"/>
    </w:rPr>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rPr>
      <w:tblPr/>
      <w:tcPr>
        <w:tcBorders>
          <w:bottom w:val="single" w:sz="12" w:space="0" w:color="D0D0D0" w:themeColor="accent2" w:themeTint="99"/>
        </w:tcBorders>
      </w:tcPr>
    </w:tblStylePr>
    <w:tblStylePr w:type="lastRow">
      <w:rPr>
        <w:b/>
        <w:bCs/>
      </w:rPr>
      <w:tblPr/>
      <w:tcPr>
        <w:tcBorders>
          <w:top w:val="double" w:sz="4" w:space="0" w:color="D0D0D0" w:themeColor="accent2" w:themeTint="99"/>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GridTable6Colorful-Accent31">
    <w:name w:val="Grid Table 6 Colorful - Accent 31"/>
    <w:basedOn w:val="TableNormal"/>
    <w:uiPriority w:val="51"/>
    <w:rPr>
      <w:color w:val="707070" w:themeColor="accent3" w:themeShade="BF"/>
    </w:rPr>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rPr>
      <w:tblPr/>
      <w:tcPr>
        <w:tcBorders>
          <w:bottom w:val="single" w:sz="12" w:space="0" w:color="C0C0C0" w:themeColor="accent3" w:themeTint="99"/>
        </w:tcBorders>
      </w:tcPr>
    </w:tblStylePr>
    <w:tblStylePr w:type="lastRow">
      <w:rPr>
        <w:b/>
        <w:bCs/>
      </w:rPr>
      <w:tblPr/>
      <w:tcPr>
        <w:tcBorders>
          <w:top w:val="double" w:sz="4" w:space="0" w:color="C0C0C0" w:themeColor="accent3" w:themeTint="99"/>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GridTable6Colorful-Accent41">
    <w:name w:val="Grid Table 6 Colorful - Accent 41"/>
    <w:basedOn w:val="TableNormal"/>
    <w:uiPriority w:val="51"/>
    <w:rPr>
      <w:color w:val="5F5F5F" w:themeColor="accent4" w:themeShade="BF"/>
    </w:rPr>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rPr>
      <w:tblPr/>
      <w:tcPr>
        <w:tcBorders>
          <w:bottom w:val="single" w:sz="12" w:space="0" w:color="B2B2B2" w:themeColor="accent4" w:themeTint="99"/>
        </w:tcBorders>
      </w:tcPr>
    </w:tblStylePr>
    <w:tblStylePr w:type="lastRow">
      <w:rPr>
        <w:b/>
        <w:bCs/>
      </w:rPr>
      <w:tblPr/>
      <w:tcPr>
        <w:tcBorders>
          <w:top w:val="double" w:sz="4" w:space="0" w:color="B2B2B2" w:themeColor="accent4" w:themeTint="99"/>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GridTable6Colorful-Accent51">
    <w:name w:val="Grid Table 6 Colorful - Accent 51"/>
    <w:basedOn w:val="TableNormal"/>
    <w:uiPriority w:val="51"/>
    <w:rPr>
      <w:color w:val="474747" w:themeColor="accent5" w:themeShade="BF"/>
    </w:rPr>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bottom w:val="single" w:sz="12" w:space="0" w:color="9F9F9F" w:themeColor="accent5" w:themeTint="99"/>
        </w:tcBorders>
      </w:tcPr>
    </w:tblStylePr>
    <w:tblStylePr w:type="lastRow">
      <w:rPr>
        <w:b/>
        <w:bCs/>
      </w:rPr>
      <w:tblPr/>
      <w:tcPr>
        <w:tcBorders>
          <w:top w:val="doub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GridTable6Colorful-Accent61">
    <w:name w:val="Grid Table 6 Colorful - Accent 61"/>
    <w:basedOn w:val="TableNormal"/>
    <w:uiPriority w:val="51"/>
    <w:rPr>
      <w:color w:val="393939" w:themeColor="accent6" w:themeShade="BF"/>
    </w:rPr>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bottom w:val="single" w:sz="12" w:space="0" w:color="949494" w:themeColor="accent6" w:themeTint="99"/>
        </w:tcBorders>
      </w:tcPr>
    </w:tblStylePr>
    <w:tblStylePr w:type="lastRow">
      <w:rPr>
        <w:b/>
        <w:bCs/>
      </w:rPr>
      <w:tblPr/>
      <w:tcPr>
        <w:tcBorders>
          <w:top w:val="doub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0E0E0E" w:themeColor="accent1" w:themeShade="BF"/>
    </w:rPr>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insideV w:val="single" w:sz="4" w:space="0" w:color="727272"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0D0D0" w:themeFill="accent1" w:themeFillTint="33"/>
      </w:tcPr>
    </w:tblStylePr>
    <w:tblStylePr w:type="band1Horz">
      <w:tblPr/>
      <w:tcPr>
        <w:shd w:val="clear" w:color="auto" w:fill="D0D0D0" w:themeFill="accent1" w:themeFillTint="33"/>
      </w:tcPr>
    </w:tblStylePr>
    <w:tblStylePr w:type="neCell">
      <w:tblPr/>
      <w:tcPr>
        <w:tcBorders>
          <w:bottom w:val="single" w:sz="4" w:space="0" w:color="727272" w:themeColor="accent1" w:themeTint="99"/>
        </w:tcBorders>
      </w:tcPr>
    </w:tblStylePr>
    <w:tblStylePr w:type="nwCell">
      <w:tblPr/>
      <w:tcPr>
        <w:tcBorders>
          <w:bottom w:val="single" w:sz="4" w:space="0" w:color="727272" w:themeColor="accent1" w:themeTint="99"/>
        </w:tcBorders>
      </w:tcPr>
    </w:tblStylePr>
    <w:tblStylePr w:type="seCell">
      <w:tblPr/>
      <w:tcPr>
        <w:tcBorders>
          <w:top w:val="single" w:sz="4" w:space="0" w:color="727272" w:themeColor="accent1" w:themeTint="99"/>
        </w:tcBorders>
      </w:tcPr>
    </w:tblStylePr>
    <w:tblStylePr w:type="swCell">
      <w:tblPr/>
      <w:tcPr>
        <w:tcBorders>
          <w:top w:val="single" w:sz="4" w:space="0" w:color="727272" w:themeColor="accent1" w:themeTint="99"/>
        </w:tcBorders>
      </w:tcPr>
    </w:tblStylePr>
  </w:style>
  <w:style w:type="table" w:customStyle="1" w:styleId="GridTable7Colorful-Accent21">
    <w:name w:val="Grid Table 7 Colorful - Accent 21"/>
    <w:basedOn w:val="TableNormal"/>
    <w:uiPriority w:val="52"/>
    <w:rPr>
      <w:color w:val="858585" w:themeColor="accent2" w:themeShade="BF"/>
    </w:rPr>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FEFEF" w:themeFill="accent2" w:themeFillTint="33"/>
      </w:tcPr>
    </w:tblStylePr>
    <w:tblStylePr w:type="band1Horz">
      <w:tblPr/>
      <w:tcPr>
        <w:shd w:val="clear" w:color="auto" w:fill="EFEFEF" w:themeFill="accent2" w:themeFillTint="33"/>
      </w:tcPr>
    </w:tblStylePr>
    <w:tblStylePr w:type="neCell">
      <w:tblPr/>
      <w:tcPr>
        <w:tcBorders>
          <w:bottom w:val="single" w:sz="4" w:space="0" w:color="D0D0D0" w:themeColor="accent2" w:themeTint="99"/>
        </w:tcBorders>
      </w:tcPr>
    </w:tblStylePr>
    <w:tblStylePr w:type="nwCell">
      <w:tblPr/>
      <w:tcPr>
        <w:tcBorders>
          <w:bottom w:val="single" w:sz="4" w:space="0" w:color="D0D0D0" w:themeColor="accent2" w:themeTint="99"/>
        </w:tcBorders>
      </w:tcPr>
    </w:tblStylePr>
    <w:tblStylePr w:type="seCell">
      <w:tblPr/>
      <w:tcPr>
        <w:tcBorders>
          <w:top w:val="single" w:sz="4" w:space="0" w:color="D0D0D0" w:themeColor="accent2" w:themeTint="99"/>
        </w:tcBorders>
      </w:tcPr>
    </w:tblStylePr>
    <w:tblStylePr w:type="swCell">
      <w:tblPr/>
      <w:tcPr>
        <w:tcBorders>
          <w:top w:val="single" w:sz="4" w:space="0" w:color="D0D0D0" w:themeColor="accent2" w:themeTint="99"/>
        </w:tcBorders>
      </w:tcPr>
    </w:tblStylePr>
  </w:style>
  <w:style w:type="table" w:customStyle="1" w:styleId="GridTable7Colorful-Accent31">
    <w:name w:val="Grid Table 7 Colorful - Accent 31"/>
    <w:basedOn w:val="TableNormal"/>
    <w:uiPriority w:val="52"/>
    <w:rPr>
      <w:color w:val="707070" w:themeColor="accent3" w:themeShade="BF"/>
    </w:rPr>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EAEA" w:themeFill="accent3" w:themeFillTint="33"/>
      </w:tcPr>
    </w:tblStylePr>
    <w:tblStylePr w:type="band1Horz">
      <w:tblPr/>
      <w:tcPr>
        <w:shd w:val="clear" w:color="auto" w:fill="EAEAEA" w:themeFill="accent3" w:themeFillTint="33"/>
      </w:tcPr>
    </w:tblStylePr>
    <w:tblStylePr w:type="neCell">
      <w:tblPr/>
      <w:tcPr>
        <w:tcBorders>
          <w:bottom w:val="single" w:sz="4" w:space="0" w:color="C0C0C0" w:themeColor="accent3" w:themeTint="99"/>
        </w:tcBorders>
      </w:tcPr>
    </w:tblStylePr>
    <w:tblStylePr w:type="nwCell">
      <w:tblPr/>
      <w:tcPr>
        <w:tcBorders>
          <w:bottom w:val="single" w:sz="4" w:space="0" w:color="C0C0C0" w:themeColor="accent3" w:themeTint="99"/>
        </w:tcBorders>
      </w:tcPr>
    </w:tblStylePr>
    <w:tblStylePr w:type="seCell">
      <w:tblPr/>
      <w:tcPr>
        <w:tcBorders>
          <w:top w:val="single" w:sz="4" w:space="0" w:color="C0C0C0" w:themeColor="accent3" w:themeTint="99"/>
        </w:tcBorders>
      </w:tcPr>
    </w:tblStylePr>
    <w:tblStylePr w:type="swCell">
      <w:tblPr/>
      <w:tcPr>
        <w:tcBorders>
          <w:top w:val="single" w:sz="4" w:space="0" w:color="C0C0C0" w:themeColor="accent3" w:themeTint="99"/>
        </w:tcBorders>
      </w:tcPr>
    </w:tblStylePr>
  </w:style>
  <w:style w:type="table" w:customStyle="1" w:styleId="GridTable7Colorful-Accent41">
    <w:name w:val="Grid Table 7 Colorful - Accent 41"/>
    <w:basedOn w:val="TableNormal"/>
    <w:uiPriority w:val="52"/>
    <w:rPr>
      <w:color w:val="5F5F5F" w:themeColor="accent4" w:themeShade="BF"/>
    </w:rPr>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E5E5" w:themeFill="accent4" w:themeFillTint="33"/>
      </w:tcPr>
    </w:tblStylePr>
    <w:tblStylePr w:type="band1Horz">
      <w:tblPr/>
      <w:tcPr>
        <w:shd w:val="clear" w:color="auto" w:fill="E5E5E5" w:themeFill="accent4" w:themeFillTint="33"/>
      </w:tcPr>
    </w:tblStylePr>
    <w:tblStylePr w:type="neCell">
      <w:tblPr/>
      <w:tcPr>
        <w:tcBorders>
          <w:bottom w:val="single" w:sz="4" w:space="0" w:color="B2B2B2" w:themeColor="accent4" w:themeTint="99"/>
        </w:tcBorders>
      </w:tcPr>
    </w:tblStylePr>
    <w:tblStylePr w:type="nwCell">
      <w:tblPr/>
      <w:tcPr>
        <w:tcBorders>
          <w:bottom w:val="single" w:sz="4" w:space="0" w:color="B2B2B2" w:themeColor="accent4" w:themeTint="99"/>
        </w:tcBorders>
      </w:tcPr>
    </w:tblStylePr>
    <w:tblStylePr w:type="seCell">
      <w:tblPr/>
      <w:tcPr>
        <w:tcBorders>
          <w:top w:val="single" w:sz="4" w:space="0" w:color="B2B2B2" w:themeColor="accent4" w:themeTint="99"/>
        </w:tcBorders>
      </w:tcPr>
    </w:tblStylePr>
    <w:tblStylePr w:type="swCell">
      <w:tblPr/>
      <w:tcPr>
        <w:tcBorders>
          <w:top w:val="single" w:sz="4" w:space="0" w:color="B2B2B2" w:themeColor="accent4" w:themeTint="99"/>
        </w:tcBorders>
      </w:tcPr>
    </w:tblStylePr>
  </w:style>
  <w:style w:type="table" w:customStyle="1" w:styleId="GridTable7Colorful-Accent51">
    <w:name w:val="Grid Table 7 Colorful - Accent 51"/>
    <w:basedOn w:val="TableNormal"/>
    <w:uiPriority w:val="52"/>
    <w:rPr>
      <w:color w:val="474747" w:themeColor="accent5" w:themeShade="BF"/>
    </w:rPr>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bottom w:val="single" w:sz="4" w:space="0" w:color="9F9F9F" w:themeColor="accent5" w:themeTint="99"/>
        </w:tcBorders>
      </w:tcPr>
    </w:tblStylePr>
    <w:tblStylePr w:type="nwCell">
      <w:tblPr/>
      <w:tcPr>
        <w:tcBorders>
          <w:bottom w:val="single" w:sz="4" w:space="0" w:color="9F9F9F" w:themeColor="accent5" w:themeTint="99"/>
        </w:tcBorders>
      </w:tcPr>
    </w:tblStylePr>
    <w:tblStylePr w:type="seCell">
      <w:tblPr/>
      <w:tcPr>
        <w:tcBorders>
          <w:top w:val="single" w:sz="4" w:space="0" w:color="9F9F9F" w:themeColor="accent5" w:themeTint="99"/>
        </w:tcBorders>
      </w:tcPr>
    </w:tblStylePr>
    <w:tblStylePr w:type="swCell">
      <w:tblPr/>
      <w:tcPr>
        <w:tcBorders>
          <w:top w:val="single" w:sz="4" w:space="0" w:color="9F9F9F" w:themeColor="accent5" w:themeTint="99"/>
        </w:tcBorders>
      </w:tcPr>
    </w:tblStylePr>
  </w:style>
  <w:style w:type="table" w:customStyle="1" w:styleId="GridTable7Colorful-Accent61">
    <w:name w:val="Grid Table 7 Colorful - Accent 61"/>
    <w:basedOn w:val="TableNormal"/>
    <w:uiPriority w:val="52"/>
    <w:rPr>
      <w:color w:val="393939" w:themeColor="accent6" w:themeShade="BF"/>
    </w:rPr>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bottom w:val="single" w:sz="4" w:space="0" w:color="949494" w:themeColor="accent6" w:themeTint="99"/>
        </w:tcBorders>
      </w:tcPr>
    </w:tblStylePr>
    <w:tblStylePr w:type="nwCell">
      <w:tblPr/>
      <w:tcPr>
        <w:tcBorders>
          <w:bottom w:val="single" w:sz="4" w:space="0" w:color="949494" w:themeColor="accent6" w:themeTint="99"/>
        </w:tcBorders>
      </w:tcPr>
    </w:tblStylePr>
    <w:tblStylePr w:type="seCell">
      <w:tblPr/>
      <w:tcPr>
        <w:tcBorders>
          <w:top w:val="single" w:sz="4" w:space="0" w:color="949494" w:themeColor="accent6" w:themeTint="99"/>
        </w:tcBorders>
      </w:tcPr>
    </w:tblStylePr>
    <w:tblStylePr w:type="swCell">
      <w:tblPr/>
      <w:tcPr>
        <w:tcBorders>
          <w:top w:val="single" w:sz="4" w:space="0" w:color="949494"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89100E"/>
    <w:rPr>
      <w:rFonts w:asciiTheme="majorHAnsi" w:eastAsiaTheme="majorEastAsia" w:hAnsiTheme="majorHAnsi" w:cstheme="majorBidi"/>
      <w:color w:val="404040" w:themeColor="text1" w:themeTint="BF"/>
      <w:sz w:val="26"/>
      <w:szCs w:val="26"/>
    </w:rPr>
  </w:style>
  <w:style w:type="character" w:customStyle="1" w:styleId="Heading4Char">
    <w:name w:val="Heading 4 Char"/>
    <w:basedOn w:val="DefaultParagraphFont"/>
    <w:link w:val="Heading4"/>
    <w:uiPriority w:val="9"/>
    <w:semiHidden/>
    <w:rsid w:val="0089100E"/>
    <w:rPr>
      <w:rFonts w:asciiTheme="majorHAnsi" w:eastAsiaTheme="majorEastAsia" w:hAnsiTheme="majorHAnsi" w:cstheme="majorBidi"/>
      <w:sz w:val="24"/>
      <w:szCs w:val="24"/>
    </w:rPr>
  </w:style>
  <w:style w:type="character" w:customStyle="1" w:styleId="Heading5Char">
    <w:name w:val="Heading 5 Char"/>
    <w:basedOn w:val="DefaultParagraphFont"/>
    <w:link w:val="Heading5"/>
    <w:uiPriority w:val="9"/>
    <w:semiHidden/>
    <w:rsid w:val="0089100E"/>
    <w:rPr>
      <w:rFonts w:asciiTheme="majorHAnsi" w:eastAsiaTheme="majorEastAsia" w:hAnsiTheme="majorHAnsi" w:cstheme="majorBidi"/>
      <w:i/>
      <w:iCs/>
      <w:sz w:val="22"/>
      <w:szCs w:val="22"/>
    </w:rPr>
  </w:style>
  <w:style w:type="character" w:customStyle="1" w:styleId="Heading6Char">
    <w:name w:val="Heading 6 Char"/>
    <w:basedOn w:val="DefaultParagraphFont"/>
    <w:link w:val="Heading6"/>
    <w:uiPriority w:val="9"/>
    <w:semiHidden/>
    <w:rsid w:val="0089100E"/>
    <w:rPr>
      <w:rFonts w:asciiTheme="majorHAnsi" w:eastAsiaTheme="majorEastAsia" w:hAnsiTheme="majorHAnsi" w:cstheme="majorBidi"/>
      <w:color w:val="595959" w:themeColor="text1" w:themeTint="A6"/>
    </w:rPr>
  </w:style>
  <w:style w:type="character" w:customStyle="1" w:styleId="Heading7Char">
    <w:name w:val="Heading 7 Char"/>
    <w:basedOn w:val="DefaultParagraphFont"/>
    <w:link w:val="Heading7"/>
    <w:uiPriority w:val="9"/>
    <w:semiHidden/>
    <w:rsid w:val="0089100E"/>
    <w:rPr>
      <w:rFonts w:asciiTheme="majorHAnsi" w:eastAsiaTheme="majorEastAsia" w:hAnsiTheme="majorHAnsi" w:cstheme="majorBidi"/>
      <w:i/>
      <w:iCs/>
      <w:color w:val="595959" w:themeColor="text1" w:themeTint="A6"/>
    </w:rPr>
  </w:style>
  <w:style w:type="character" w:customStyle="1" w:styleId="Heading8Char">
    <w:name w:val="Heading 8 Char"/>
    <w:basedOn w:val="DefaultParagraphFont"/>
    <w:link w:val="Heading8"/>
    <w:uiPriority w:val="9"/>
    <w:semiHidden/>
    <w:rsid w:val="0089100E"/>
    <w:rPr>
      <w:rFonts w:asciiTheme="majorHAnsi" w:eastAsiaTheme="majorEastAsia" w:hAnsiTheme="majorHAnsi" w:cstheme="majorBidi"/>
      <w:smallCaps/>
      <w:color w:val="595959" w:themeColor="text1" w:themeTint="A6"/>
    </w:rPr>
  </w:style>
  <w:style w:type="character" w:customStyle="1" w:styleId="Heading9Char">
    <w:name w:val="Heading 9 Char"/>
    <w:basedOn w:val="DefaultParagraphFont"/>
    <w:link w:val="Heading9"/>
    <w:uiPriority w:val="9"/>
    <w:semiHidden/>
    <w:rsid w:val="0089100E"/>
    <w:rPr>
      <w:rFonts w:asciiTheme="majorHAnsi" w:eastAsiaTheme="majorEastAsia" w:hAnsiTheme="majorHAnsi" w:cstheme="majorBidi"/>
      <w:i/>
      <w:iCs/>
      <w:smallCaps/>
      <w:color w:val="595959" w:themeColor="text1" w:themeTint="A6"/>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141414" w:themeColor="accent1"/>
    </w:rPr>
  </w:style>
  <w:style w:type="paragraph" w:styleId="IntenseQuote">
    <w:name w:val="Intense Quote"/>
    <w:basedOn w:val="Normal"/>
    <w:next w:val="Normal"/>
    <w:link w:val="IntenseQuoteChar"/>
    <w:uiPriority w:val="30"/>
    <w:qFormat/>
    <w:rsid w:val="0089100E"/>
    <w:pPr>
      <w:spacing w:before="100" w:beforeAutospacing="1" w:after="240"/>
      <w:ind w:left="864" w:right="864"/>
      <w:jc w:val="center"/>
    </w:pPr>
    <w:rPr>
      <w:rFonts w:asciiTheme="majorHAnsi" w:eastAsiaTheme="majorEastAsia" w:hAnsiTheme="majorHAnsi" w:cstheme="majorBidi"/>
      <w:color w:val="141414" w:themeColor="accent1"/>
      <w:sz w:val="28"/>
      <w:szCs w:val="28"/>
    </w:rPr>
  </w:style>
  <w:style w:type="character" w:customStyle="1" w:styleId="IntenseQuoteChar">
    <w:name w:val="Intense Quote Char"/>
    <w:basedOn w:val="DefaultParagraphFont"/>
    <w:link w:val="IntenseQuote"/>
    <w:uiPriority w:val="30"/>
    <w:rsid w:val="0089100E"/>
    <w:rPr>
      <w:rFonts w:asciiTheme="majorHAnsi" w:eastAsiaTheme="majorEastAsia" w:hAnsiTheme="majorHAnsi" w:cstheme="majorBidi"/>
      <w:color w:val="141414" w:themeColor="accent1"/>
      <w:sz w:val="28"/>
      <w:szCs w:val="28"/>
    </w:rPr>
  </w:style>
  <w:style w:type="character" w:customStyle="1" w:styleId="IntenseReference1">
    <w:name w:val="Intense Reference1"/>
    <w:basedOn w:val="DefaultParagraphFont"/>
    <w:uiPriority w:val="32"/>
    <w:semiHidden/>
    <w:rPr>
      <w:b/>
      <w:bCs/>
      <w:smallCaps/>
      <w:color w:val="141414" w:themeColor="accent1"/>
      <w:spacing w:val="5"/>
    </w:rPr>
  </w:style>
  <w:style w:type="paragraph" w:styleId="ListParagraph">
    <w:name w:val="List Paragraph"/>
    <w:basedOn w:val="Normal"/>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727272" w:themeColor="accent1" w:themeTint="99"/>
        </w:tcBorders>
      </w:tcPr>
    </w:tblStylePr>
    <w:tblStylePr w:type="lastRow">
      <w:rPr>
        <w:b/>
        <w:bCs/>
      </w:rPr>
      <w:tblPr/>
      <w:tcPr>
        <w:tcBorders>
          <w:top w:val="single" w:sz="4" w:space="0" w:color="727272" w:themeColor="accent1" w:themeTint="99"/>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D0D0D0" w:themeColor="accent2" w:themeTint="99"/>
        </w:tcBorders>
      </w:tcPr>
    </w:tblStylePr>
    <w:tblStylePr w:type="lastRow">
      <w:rPr>
        <w:b/>
        <w:bCs/>
      </w:rPr>
      <w:tblPr/>
      <w:tcPr>
        <w:tcBorders>
          <w:top w:val="single" w:sz="4" w:space="0" w:color="D0D0D0" w:themeColor="accent2" w:themeTint="99"/>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C0C0C0" w:themeColor="accent3" w:themeTint="99"/>
        </w:tcBorders>
      </w:tcPr>
    </w:tblStylePr>
    <w:tblStylePr w:type="lastRow">
      <w:rPr>
        <w:b/>
        <w:bCs/>
      </w:rPr>
      <w:tblPr/>
      <w:tcPr>
        <w:tcBorders>
          <w:top w:val="single" w:sz="4" w:space="0" w:color="C0C0C0" w:themeColor="accent3" w:themeTint="99"/>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B2B2B2" w:themeColor="accent4" w:themeTint="99"/>
        </w:tcBorders>
      </w:tcPr>
    </w:tblStylePr>
    <w:tblStylePr w:type="lastRow">
      <w:rPr>
        <w:b/>
        <w:bCs/>
      </w:rPr>
      <w:tblPr/>
      <w:tcPr>
        <w:tcBorders>
          <w:top w:val="single" w:sz="4" w:space="0" w:color="B2B2B2" w:themeColor="accent4" w:themeTint="99"/>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9F9F9F" w:themeColor="accent5" w:themeTint="99"/>
        </w:tcBorders>
      </w:tcPr>
    </w:tblStylePr>
    <w:tblStylePr w:type="lastRow">
      <w:rPr>
        <w:b/>
        <w:bCs/>
      </w:rPr>
      <w:tblPr/>
      <w:tcPr>
        <w:tcBorders>
          <w:top w:val="sing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949494" w:themeColor="accent6" w:themeTint="99"/>
        </w:tcBorders>
      </w:tcPr>
    </w:tblStylePr>
    <w:tblStylePr w:type="lastRow">
      <w:rPr>
        <w:b/>
        <w:bCs/>
      </w:rPr>
      <w:tblPr/>
      <w:tcPr>
        <w:tcBorders>
          <w:top w:val="sing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727272" w:themeColor="accent1" w:themeTint="99"/>
        <w:bottom w:val="single" w:sz="4" w:space="0" w:color="727272" w:themeColor="accent1" w:themeTint="99"/>
        <w:insideH w:val="single" w:sz="4" w:space="0" w:color="727272"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ListTable2-Accent21">
    <w:name w:val="List Table 2 - Accent 21"/>
    <w:basedOn w:val="TableNormal"/>
    <w:uiPriority w:val="47"/>
    <w:tblPr>
      <w:tblBorders>
        <w:top w:val="single" w:sz="4" w:space="0" w:color="D0D0D0" w:themeColor="accent2" w:themeTint="99"/>
        <w:bottom w:val="single" w:sz="4" w:space="0" w:color="D0D0D0" w:themeColor="accent2" w:themeTint="99"/>
        <w:insideH w:val="single" w:sz="4" w:space="0" w:color="D0D0D0"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2-Accent31">
    <w:name w:val="List Table 2 - Accent 31"/>
    <w:basedOn w:val="TableNormal"/>
    <w:uiPriority w:val="47"/>
    <w:tblPr>
      <w:tblBorders>
        <w:top w:val="single" w:sz="4" w:space="0" w:color="C0C0C0" w:themeColor="accent3" w:themeTint="99"/>
        <w:bottom w:val="single" w:sz="4" w:space="0" w:color="C0C0C0" w:themeColor="accent3" w:themeTint="99"/>
        <w:insideH w:val="single" w:sz="4" w:space="0" w:color="C0C0C0"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2-Accent41">
    <w:name w:val="List Table 2 - Accent 41"/>
    <w:basedOn w:val="TableNormal"/>
    <w:uiPriority w:val="47"/>
    <w:tblPr>
      <w:tblBorders>
        <w:top w:val="single" w:sz="4" w:space="0" w:color="B2B2B2" w:themeColor="accent4" w:themeTint="99"/>
        <w:bottom w:val="single" w:sz="4" w:space="0" w:color="B2B2B2" w:themeColor="accent4" w:themeTint="99"/>
        <w:insideH w:val="single" w:sz="4" w:space="0" w:color="B2B2B2"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2-Accent51">
    <w:name w:val="List Table 2 - Accent 51"/>
    <w:basedOn w:val="TableNormal"/>
    <w:uiPriority w:val="47"/>
    <w:tblPr>
      <w:tblBorders>
        <w:top w:val="single" w:sz="4" w:space="0" w:color="9F9F9F" w:themeColor="accent5" w:themeTint="99"/>
        <w:bottom w:val="single" w:sz="4" w:space="0" w:color="9F9F9F" w:themeColor="accent5" w:themeTint="99"/>
        <w:insideH w:val="single" w:sz="4" w:space="0" w:color="9F9F9F"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2-Accent61">
    <w:name w:val="List Table 2 - Accent 61"/>
    <w:basedOn w:val="TableNormal"/>
    <w:uiPriority w:val="47"/>
    <w:tblPr>
      <w:tblBorders>
        <w:top w:val="single" w:sz="4" w:space="0" w:color="949494" w:themeColor="accent6" w:themeTint="99"/>
        <w:bottom w:val="single" w:sz="4" w:space="0" w:color="949494" w:themeColor="accent6" w:themeTint="99"/>
        <w:insideH w:val="single" w:sz="4" w:space="0" w:color="949494"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141414" w:themeColor="accent1"/>
        <w:left w:val="single" w:sz="4" w:space="0" w:color="141414" w:themeColor="accent1"/>
        <w:bottom w:val="single" w:sz="4" w:space="0" w:color="141414" w:themeColor="accent1"/>
        <w:right w:val="single" w:sz="4" w:space="0" w:color="141414" w:themeColor="accent1"/>
      </w:tblBorders>
    </w:tblPr>
    <w:tblStylePr w:type="firstRow">
      <w:rPr>
        <w:b/>
        <w:bCs/>
        <w:color w:val="FFFFFF" w:themeColor="background1"/>
      </w:rPr>
      <w:tblPr/>
      <w:tcPr>
        <w:shd w:val="clear" w:color="auto" w:fill="141414" w:themeFill="accent1"/>
      </w:tcPr>
    </w:tblStylePr>
    <w:tblStylePr w:type="lastRow">
      <w:rPr>
        <w:b/>
        <w:bCs/>
      </w:rPr>
      <w:tblPr/>
      <w:tcPr>
        <w:tcBorders>
          <w:top w:val="double" w:sz="4" w:space="0" w:color="14141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41414" w:themeColor="accent1"/>
          <w:right w:val="single" w:sz="4" w:space="0" w:color="141414" w:themeColor="accent1"/>
        </w:tcBorders>
      </w:tcPr>
    </w:tblStylePr>
    <w:tblStylePr w:type="band1Horz">
      <w:tblPr/>
      <w:tcPr>
        <w:tcBorders>
          <w:top w:val="single" w:sz="4" w:space="0" w:color="141414" w:themeColor="accent1"/>
          <w:bottom w:val="single" w:sz="4" w:space="0" w:color="14141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41414" w:themeColor="accent1"/>
          <w:left w:val="nil"/>
        </w:tcBorders>
      </w:tcPr>
    </w:tblStylePr>
    <w:tblStylePr w:type="swCell">
      <w:tblPr/>
      <w:tcPr>
        <w:tcBorders>
          <w:top w:val="double" w:sz="4" w:space="0" w:color="141414" w:themeColor="accent1"/>
          <w:right w:val="nil"/>
        </w:tcBorders>
      </w:tcPr>
    </w:tblStylePr>
  </w:style>
  <w:style w:type="table" w:customStyle="1" w:styleId="ListTable3-Accent21">
    <w:name w:val="List Table 3 - Accent 21"/>
    <w:basedOn w:val="TableNormal"/>
    <w:uiPriority w:val="48"/>
    <w:tblPr>
      <w:tblBorders>
        <w:top w:val="single" w:sz="4" w:space="0" w:color="B2B2B2" w:themeColor="accent2"/>
        <w:left w:val="single" w:sz="4" w:space="0" w:color="B2B2B2" w:themeColor="accent2"/>
        <w:bottom w:val="single" w:sz="4" w:space="0" w:color="B2B2B2" w:themeColor="accent2"/>
        <w:right w:val="single" w:sz="4" w:space="0" w:color="B2B2B2" w:themeColor="accent2"/>
      </w:tblBorders>
    </w:tblPr>
    <w:tblStylePr w:type="firstRow">
      <w:rPr>
        <w:b/>
        <w:bCs/>
        <w:color w:val="FFFFFF" w:themeColor="background1"/>
      </w:rPr>
      <w:tblPr/>
      <w:tcPr>
        <w:shd w:val="clear" w:color="auto" w:fill="B2B2B2" w:themeFill="accent2"/>
      </w:tcPr>
    </w:tblStylePr>
    <w:tblStylePr w:type="lastRow">
      <w:rPr>
        <w:b/>
        <w:bCs/>
      </w:rPr>
      <w:tblPr/>
      <w:tcPr>
        <w:tcBorders>
          <w:top w:val="double" w:sz="4" w:space="0" w:color="B2B2B2"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B2B2B2" w:themeColor="accent2"/>
          <w:right w:val="single" w:sz="4" w:space="0" w:color="B2B2B2" w:themeColor="accent2"/>
        </w:tcBorders>
      </w:tcPr>
    </w:tblStylePr>
    <w:tblStylePr w:type="band1Horz">
      <w:tblPr/>
      <w:tcPr>
        <w:tcBorders>
          <w:top w:val="single" w:sz="4" w:space="0" w:color="B2B2B2" w:themeColor="accent2"/>
          <w:bottom w:val="single" w:sz="4" w:space="0" w:color="B2B2B2"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B2B2B2" w:themeColor="accent2"/>
          <w:left w:val="nil"/>
        </w:tcBorders>
      </w:tcPr>
    </w:tblStylePr>
    <w:tblStylePr w:type="swCell">
      <w:tblPr/>
      <w:tcPr>
        <w:tcBorders>
          <w:top w:val="double" w:sz="4" w:space="0" w:color="B2B2B2" w:themeColor="accent2"/>
          <w:right w:val="nil"/>
        </w:tcBorders>
      </w:tcPr>
    </w:tblStylePr>
  </w:style>
  <w:style w:type="table" w:customStyle="1" w:styleId="ListTable3-Accent31">
    <w:name w:val="List Table 3 - Accent 31"/>
    <w:basedOn w:val="TableNormal"/>
    <w:uiPriority w:val="48"/>
    <w:tblPr>
      <w:tblBorders>
        <w:top w:val="single" w:sz="4" w:space="0" w:color="969696" w:themeColor="accent3"/>
        <w:left w:val="single" w:sz="4" w:space="0" w:color="969696" w:themeColor="accent3"/>
        <w:bottom w:val="single" w:sz="4" w:space="0" w:color="969696" w:themeColor="accent3"/>
        <w:right w:val="single" w:sz="4" w:space="0" w:color="969696" w:themeColor="accent3"/>
      </w:tblBorders>
    </w:tblPr>
    <w:tblStylePr w:type="firstRow">
      <w:rPr>
        <w:b/>
        <w:bCs/>
        <w:color w:val="FFFFFF" w:themeColor="background1"/>
      </w:rPr>
      <w:tblPr/>
      <w:tcPr>
        <w:shd w:val="clear" w:color="auto" w:fill="969696" w:themeFill="accent3"/>
      </w:tcPr>
    </w:tblStylePr>
    <w:tblStylePr w:type="lastRow">
      <w:rPr>
        <w:b/>
        <w:bCs/>
      </w:rPr>
      <w:tblPr/>
      <w:tcPr>
        <w:tcBorders>
          <w:top w:val="double" w:sz="4" w:space="0" w:color="969696"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69696" w:themeColor="accent3"/>
          <w:right w:val="single" w:sz="4" w:space="0" w:color="969696" w:themeColor="accent3"/>
        </w:tcBorders>
      </w:tcPr>
    </w:tblStylePr>
    <w:tblStylePr w:type="band1Horz">
      <w:tblPr/>
      <w:tcPr>
        <w:tcBorders>
          <w:top w:val="single" w:sz="4" w:space="0" w:color="969696" w:themeColor="accent3"/>
          <w:bottom w:val="single" w:sz="4" w:space="0" w:color="969696"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69696" w:themeColor="accent3"/>
          <w:left w:val="nil"/>
        </w:tcBorders>
      </w:tcPr>
    </w:tblStylePr>
    <w:tblStylePr w:type="swCell">
      <w:tblPr/>
      <w:tcPr>
        <w:tcBorders>
          <w:top w:val="double" w:sz="4" w:space="0" w:color="969696" w:themeColor="accent3"/>
          <w:right w:val="nil"/>
        </w:tcBorders>
      </w:tcPr>
    </w:tblStylePr>
  </w:style>
  <w:style w:type="table" w:customStyle="1" w:styleId="ListTable3-Accent41">
    <w:name w:val="List Table 3 - Accent 41"/>
    <w:basedOn w:val="TableNormal"/>
    <w:uiPriority w:val="48"/>
    <w:tblPr>
      <w:tblBorders>
        <w:top w:val="single" w:sz="4" w:space="0" w:color="808080" w:themeColor="accent4"/>
        <w:left w:val="single" w:sz="4" w:space="0" w:color="808080" w:themeColor="accent4"/>
        <w:bottom w:val="single" w:sz="4" w:space="0" w:color="808080" w:themeColor="accent4"/>
        <w:right w:val="single" w:sz="4" w:space="0" w:color="808080" w:themeColor="accent4"/>
      </w:tblBorders>
    </w:tblPr>
    <w:tblStylePr w:type="firstRow">
      <w:rPr>
        <w:b/>
        <w:bCs/>
        <w:color w:val="FFFFFF" w:themeColor="background1"/>
      </w:rPr>
      <w:tblPr/>
      <w:tcPr>
        <w:shd w:val="clear" w:color="auto" w:fill="808080" w:themeFill="accent4"/>
      </w:tcPr>
    </w:tblStylePr>
    <w:tblStylePr w:type="lastRow">
      <w:rPr>
        <w:b/>
        <w:bCs/>
      </w:rPr>
      <w:tblPr/>
      <w:tcPr>
        <w:tcBorders>
          <w:top w:val="double" w:sz="4" w:space="0" w:color="808080"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08080" w:themeColor="accent4"/>
          <w:right w:val="single" w:sz="4" w:space="0" w:color="808080" w:themeColor="accent4"/>
        </w:tcBorders>
      </w:tcPr>
    </w:tblStylePr>
    <w:tblStylePr w:type="band1Horz">
      <w:tblPr/>
      <w:tcPr>
        <w:tcBorders>
          <w:top w:val="single" w:sz="4" w:space="0" w:color="808080" w:themeColor="accent4"/>
          <w:bottom w:val="single" w:sz="4" w:space="0" w:color="808080"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08080" w:themeColor="accent4"/>
          <w:left w:val="nil"/>
        </w:tcBorders>
      </w:tcPr>
    </w:tblStylePr>
    <w:tblStylePr w:type="swCell">
      <w:tblPr/>
      <w:tcPr>
        <w:tcBorders>
          <w:top w:val="double" w:sz="4" w:space="0" w:color="808080" w:themeColor="accent4"/>
          <w:right w:val="nil"/>
        </w:tcBorders>
      </w:tcPr>
    </w:tblStylePr>
  </w:style>
  <w:style w:type="table" w:customStyle="1" w:styleId="ListTable3-Accent51">
    <w:name w:val="List Table 3 - Accent 51"/>
    <w:basedOn w:val="TableNormal"/>
    <w:uiPriority w:val="48"/>
    <w:tblPr>
      <w:tblBorders>
        <w:top w:val="single" w:sz="4" w:space="0" w:color="5F5F5F" w:themeColor="accent5"/>
        <w:left w:val="single" w:sz="4" w:space="0" w:color="5F5F5F" w:themeColor="accent5"/>
        <w:bottom w:val="single" w:sz="4" w:space="0" w:color="5F5F5F" w:themeColor="accent5"/>
        <w:right w:val="single" w:sz="4" w:space="0" w:color="5F5F5F" w:themeColor="accent5"/>
      </w:tblBorders>
    </w:tblPr>
    <w:tblStylePr w:type="firstRow">
      <w:rPr>
        <w:b/>
        <w:bCs/>
        <w:color w:val="FFFFFF" w:themeColor="background1"/>
      </w:rPr>
      <w:tblPr/>
      <w:tcPr>
        <w:shd w:val="clear" w:color="auto" w:fill="5F5F5F" w:themeFill="accent5"/>
      </w:tcPr>
    </w:tblStylePr>
    <w:tblStylePr w:type="lastRow">
      <w:rPr>
        <w:b/>
        <w:bCs/>
      </w:rPr>
      <w:tblPr/>
      <w:tcPr>
        <w:tcBorders>
          <w:top w:val="double" w:sz="4" w:space="0" w:color="5F5F5F"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F5F5F" w:themeColor="accent5"/>
          <w:right w:val="single" w:sz="4" w:space="0" w:color="5F5F5F" w:themeColor="accent5"/>
        </w:tcBorders>
      </w:tcPr>
    </w:tblStylePr>
    <w:tblStylePr w:type="band1Horz">
      <w:tblPr/>
      <w:tcPr>
        <w:tcBorders>
          <w:top w:val="single" w:sz="4" w:space="0" w:color="5F5F5F" w:themeColor="accent5"/>
          <w:bottom w:val="single" w:sz="4" w:space="0" w:color="5F5F5F"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F5F5F" w:themeColor="accent5"/>
          <w:left w:val="nil"/>
        </w:tcBorders>
      </w:tcPr>
    </w:tblStylePr>
    <w:tblStylePr w:type="swCell">
      <w:tblPr/>
      <w:tcPr>
        <w:tcBorders>
          <w:top w:val="double" w:sz="4" w:space="0" w:color="5F5F5F" w:themeColor="accent5"/>
          <w:right w:val="nil"/>
        </w:tcBorders>
      </w:tcPr>
    </w:tblStylePr>
  </w:style>
  <w:style w:type="table" w:customStyle="1" w:styleId="ListTable3-Accent61">
    <w:name w:val="List Table 3 - Accent 61"/>
    <w:basedOn w:val="TableNormal"/>
    <w:uiPriority w:val="48"/>
    <w:tblPr>
      <w:tblBorders>
        <w:top w:val="single" w:sz="4" w:space="0" w:color="4D4D4D" w:themeColor="accent6"/>
        <w:left w:val="single" w:sz="4" w:space="0" w:color="4D4D4D" w:themeColor="accent6"/>
        <w:bottom w:val="single" w:sz="4" w:space="0" w:color="4D4D4D" w:themeColor="accent6"/>
        <w:right w:val="single" w:sz="4" w:space="0" w:color="4D4D4D" w:themeColor="accent6"/>
      </w:tblBorders>
    </w:tblPr>
    <w:tblStylePr w:type="firstRow">
      <w:rPr>
        <w:b/>
        <w:bCs/>
        <w:color w:val="FFFFFF" w:themeColor="background1"/>
      </w:rPr>
      <w:tblPr/>
      <w:tcPr>
        <w:shd w:val="clear" w:color="auto" w:fill="4D4D4D" w:themeFill="accent6"/>
      </w:tcPr>
    </w:tblStylePr>
    <w:tblStylePr w:type="lastRow">
      <w:rPr>
        <w:b/>
        <w:bCs/>
      </w:rPr>
      <w:tblPr/>
      <w:tcPr>
        <w:tcBorders>
          <w:top w:val="double" w:sz="4" w:space="0" w:color="4D4D4D"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D4D4D" w:themeColor="accent6"/>
          <w:right w:val="single" w:sz="4" w:space="0" w:color="4D4D4D" w:themeColor="accent6"/>
        </w:tcBorders>
      </w:tcPr>
    </w:tblStylePr>
    <w:tblStylePr w:type="band1Horz">
      <w:tblPr/>
      <w:tcPr>
        <w:tcBorders>
          <w:top w:val="single" w:sz="4" w:space="0" w:color="4D4D4D" w:themeColor="accent6"/>
          <w:bottom w:val="single" w:sz="4" w:space="0" w:color="4D4D4D"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D4D4D" w:themeColor="accent6"/>
          <w:left w:val="nil"/>
        </w:tcBorders>
      </w:tcPr>
    </w:tblStylePr>
    <w:tblStylePr w:type="swCell">
      <w:tblPr/>
      <w:tcPr>
        <w:tcBorders>
          <w:top w:val="double" w:sz="4" w:space="0" w:color="4D4D4D"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tblBorders>
    </w:tblPr>
    <w:tblStylePr w:type="firstRow">
      <w:rPr>
        <w:b/>
        <w:bCs/>
        <w:color w:val="FFFFFF" w:themeColor="background1"/>
      </w:rPr>
      <w:tblPr/>
      <w:tcPr>
        <w:tcBorders>
          <w:top w:val="single" w:sz="4" w:space="0" w:color="141414" w:themeColor="accent1"/>
          <w:left w:val="single" w:sz="4" w:space="0" w:color="141414" w:themeColor="accent1"/>
          <w:bottom w:val="single" w:sz="4" w:space="0" w:color="141414" w:themeColor="accent1"/>
          <w:right w:val="single" w:sz="4" w:space="0" w:color="141414" w:themeColor="accent1"/>
          <w:insideH w:val="nil"/>
        </w:tcBorders>
        <w:shd w:val="clear" w:color="auto" w:fill="141414" w:themeFill="accent1"/>
      </w:tcPr>
    </w:tblStylePr>
    <w:tblStylePr w:type="lastRow">
      <w:rPr>
        <w:b/>
        <w:bCs/>
      </w:rPr>
      <w:tblPr/>
      <w:tcPr>
        <w:tcBorders>
          <w:top w:val="double" w:sz="4" w:space="0" w:color="727272" w:themeColor="accent1" w:themeTint="99"/>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ListTable4-Accent21">
    <w:name w:val="List Table 4 - Accent 21"/>
    <w:basedOn w:val="TableNormal"/>
    <w:uiPriority w:val="49"/>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tblBorders>
    </w:tblPr>
    <w:tblStylePr w:type="firstRow">
      <w:rPr>
        <w:b/>
        <w:bCs/>
        <w:color w:val="FFFFFF" w:themeColor="background1"/>
      </w:rPr>
      <w:tblPr/>
      <w:tcPr>
        <w:tcBorders>
          <w:top w:val="single" w:sz="4" w:space="0" w:color="B2B2B2" w:themeColor="accent2"/>
          <w:left w:val="single" w:sz="4" w:space="0" w:color="B2B2B2" w:themeColor="accent2"/>
          <w:bottom w:val="single" w:sz="4" w:space="0" w:color="B2B2B2" w:themeColor="accent2"/>
          <w:right w:val="single" w:sz="4" w:space="0" w:color="B2B2B2" w:themeColor="accent2"/>
          <w:insideH w:val="nil"/>
        </w:tcBorders>
        <w:shd w:val="clear" w:color="auto" w:fill="B2B2B2" w:themeFill="accent2"/>
      </w:tcPr>
    </w:tblStylePr>
    <w:tblStylePr w:type="lastRow">
      <w:rPr>
        <w:b/>
        <w:bCs/>
      </w:rPr>
      <w:tblPr/>
      <w:tcPr>
        <w:tcBorders>
          <w:top w:val="double" w:sz="4" w:space="0" w:color="D0D0D0" w:themeColor="accent2" w:themeTint="99"/>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4-Accent31">
    <w:name w:val="List Table 4 - Accent 31"/>
    <w:basedOn w:val="TableNormal"/>
    <w:uiPriority w:val="49"/>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tblBorders>
    </w:tblPr>
    <w:tblStylePr w:type="firstRow">
      <w:rPr>
        <w:b/>
        <w:bCs/>
        <w:color w:val="FFFFFF" w:themeColor="background1"/>
      </w:rPr>
      <w:tblPr/>
      <w:tcPr>
        <w:tcBorders>
          <w:top w:val="single" w:sz="4" w:space="0" w:color="969696" w:themeColor="accent3"/>
          <w:left w:val="single" w:sz="4" w:space="0" w:color="969696" w:themeColor="accent3"/>
          <w:bottom w:val="single" w:sz="4" w:space="0" w:color="969696" w:themeColor="accent3"/>
          <w:right w:val="single" w:sz="4" w:space="0" w:color="969696" w:themeColor="accent3"/>
          <w:insideH w:val="nil"/>
        </w:tcBorders>
        <w:shd w:val="clear" w:color="auto" w:fill="969696" w:themeFill="accent3"/>
      </w:tcPr>
    </w:tblStylePr>
    <w:tblStylePr w:type="lastRow">
      <w:rPr>
        <w:b/>
        <w:bCs/>
      </w:rPr>
      <w:tblPr/>
      <w:tcPr>
        <w:tcBorders>
          <w:top w:val="double" w:sz="4" w:space="0" w:color="C0C0C0" w:themeColor="accent3" w:themeTint="99"/>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4-Accent41">
    <w:name w:val="List Table 4 - Accent 41"/>
    <w:basedOn w:val="TableNormal"/>
    <w:uiPriority w:val="49"/>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tblBorders>
    </w:tblPr>
    <w:tblStylePr w:type="firstRow">
      <w:rPr>
        <w:b/>
        <w:bCs/>
        <w:color w:val="FFFFFF" w:themeColor="background1"/>
      </w:rPr>
      <w:tblPr/>
      <w:tcPr>
        <w:tcBorders>
          <w:top w:val="single" w:sz="4" w:space="0" w:color="808080" w:themeColor="accent4"/>
          <w:left w:val="single" w:sz="4" w:space="0" w:color="808080" w:themeColor="accent4"/>
          <w:bottom w:val="single" w:sz="4" w:space="0" w:color="808080" w:themeColor="accent4"/>
          <w:right w:val="single" w:sz="4" w:space="0" w:color="808080" w:themeColor="accent4"/>
          <w:insideH w:val="nil"/>
        </w:tcBorders>
        <w:shd w:val="clear" w:color="auto" w:fill="808080" w:themeFill="accent4"/>
      </w:tcPr>
    </w:tblStylePr>
    <w:tblStylePr w:type="lastRow">
      <w:rPr>
        <w:b/>
        <w:bCs/>
      </w:rPr>
      <w:tblPr/>
      <w:tcPr>
        <w:tcBorders>
          <w:top w:val="double" w:sz="4" w:space="0" w:color="B2B2B2" w:themeColor="accent4" w:themeTint="99"/>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4-Accent51">
    <w:name w:val="List Table 4 - Accent 51"/>
    <w:basedOn w:val="TableNormal"/>
    <w:uiPriority w:val="49"/>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tblBorders>
    </w:tblPr>
    <w:tblStylePr w:type="firstRow">
      <w:rPr>
        <w:b/>
        <w:bCs/>
        <w:color w:val="FFFFFF" w:themeColor="background1"/>
      </w:rPr>
      <w:tblPr/>
      <w:tcPr>
        <w:tcBorders>
          <w:top w:val="single" w:sz="4" w:space="0" w:color="5F5F5F" w:themeColor="accent5"/>
          <w:left w:val="single" w:sz="4" w:space="0" w:color="5F5F5F" w:themeColor="accent5"/>
          <w:bottom w:val="single" w:sz="4" w:space="0" w:color="5F5F5F" w:themeColor="accent5"/>
          <w:right w:val="single" w:sz="4" w:space="0" w:color="5F5F5F" w:themeColor="accent5"/>
          <w:insideH w:val="nil"/>
        </w:tcBorders>
        <w:shd w:val="clear" w:color="auto" w:fill="5F5F5F" w:themeFill="accent5"/>
      </w:tcPr>
    </w:tblStylePr>
    <w:tblStylePr w:type="lastRow">
      <w:rPr>
        <w:b/>
        <w:bCs/>
      </w:rPr>
      <w:tblPr/>
      <w:tcPr>
        <w:tcBorders>
          <w:top w:val="doub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4-Accent61">
    <w:name w:val="List Table 4 - Accent 61"/>
    <w:basedOn w:val="TableNormal"/>
    <w:uiPriority w:val="49"/>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tblBorders>
    </w:tblPr>
    <w:tblStylePr w:type="firstRow">
      <w:rPr>
        <w:b/>
        <w:bCs/>
        <w:color w:val="FFFFFF" w:themeColor="background1"/>
      </w:rPr>
      <w:tblPr/>
      <w:tcPr>
        <w:tcBorders>
          <w:top w:val="single" w:sz="4" w:space="0" w:color="4D4D4D" w:themeColor="accent6"/>
          <w:left w:val="single" w:sz="4" w:space="0" w:color="4D4D4D" w:themeColor="accent6"/>
          <w:bottom w:val="single" w:sz="4" w:space="0" w:color="4D4D4D" w:themeColor="accent6"/>
          <w:right w:val="single" w:sz="4" w:space="0" w:color="4D4D4D" w:themeColor="accent6"/>
          <w:insideH w:val="nil"/>
        </w:tcBorders>
        <w:shd w:val="clear" w:color="auto" w:fill="4D4D4D" w:themeFill="accent6"/>
      </w:tcPr>
    </w:tblStylePr>
    <w:tblStylePr w:type="lastRow">
      <w:rPr>
        <w:b/>
        <w:bCs/>
      </w:rPr>
      <w:tblPr/>
      <w:tcPr>
        <w:tcBorders>
          <w:top w:val="doub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141414" w:themeColor="accent1"/>
        <w:left w:val="single" w:sz="24" w:space="0" w:color="141414" w:themeColor="accent1"/>
        <w:bottom w:val="single" w:sz="24" w:space="0" w:color="141414" w:themeColor="accent1"/>
        <w:right w:val="single" w:sz="24" w:space="0" w:color="141414" w:themeColor="accent1"/>
      </w:tblBorders>
    </w:tblPr>
    <w:tcPr>
      <w:shd w:val="clear" w:color="auto" w:fill="141414"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B2B2B2" w:themeColor="accent2"/>
        <w:left w:val="single" w:sz="24" w:space="0" w:color="B2B2B2" w:themeColor="accent2"/>
        <w:bottom w:val="single" w:sz="24" w:space="0" w:color="B2B2B2" w:themeColor="accent2"/>
        <w:right w:val="single" w:sz="24" w:space="0" w:color="B2B2B2" w:themeColor="accent2"/>
      </w:tblBorders>
    </w:tblPr>
    <w:tcPr>
      <w:shd w:val="clear" w:color="auto" w:fill="B2B2B2"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969696" w:themeColor="accent3"/>
        <w:left w:val="single" w:sz="24" w:space="0" w:color="969696" w:themeColor="accent3"/>
        <w:bottom w:val="single" w:sz="24" w:space="0" w:color="969696" w:themeColor="accent3"/>
        <w:right w:val="single" w:sz="24" w:space="0" w:color="969696" w:themeColor="accent3"/>
      </w:tblBorders>
    </w:tblPr>
    <w:tcPr>
      <w:shd w:val="clear" w:color="auto" w:fill="969696"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808080" w:themeColor="accent4"/>
        <w:left w:val="single" w:sz="24" w:space="0" w:color="808080" w:themeColor="accent4"/>
        <w:bottom w:val="single" w:sz="24" w:space="0" w:color="808080" w:themeColor="accent4"/>
        <w:right w:val="single" w:sz="24" w:space="0" w:color="808080" w:themeColor="accent4"/>
      </w:tblBorders>
    </w:tblPr>
    <w:tcPr>
      <w:shd w:val="clear" w:color="auto" w:fill="808080"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5F5F5F" w:themeColor="accent5"/>
        <w:left w:val="single" w:sz="24" w:space="0" w:color="5F5F5F" w:themeColor="accent5"/>
        <w:bottom w:val="single" w:sz="24" w:space="0" w:color="5F5F5F" w:themeColor="accent5"/>
        <w:right w:val="single" w:sz="24" w:space="0" w:color="5F5F5F" w:themeColor="accent5"/>
      </w:tblBorders>
    </w:tblPr>
    <w:tcPr>
      <w:shd w:val="clear" w:color="auto" w:fill="5F5F5F"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4D4D4D" w:themeColor="accent6"/>
        <w:left w:val="single" w:sz="24" w:space="0" w:color="4D4D4D" w:themeColor="accent6"/>
        <w:bottom w:val="single" w:sz="24" w:space="0" w:color="4D4D4D" w:themeColor="accent6"/>
        <w:right w:val="single" w:sz="24" w:space="0" w:color="4D4D4D" w:themeColor="accent6"/>
      </w:tblBorders>
    </w:tblPr>
    <w:tcPr>
      <w:shd w:val="clear" w:color="auto" w:fill="4D4D4D"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0E0E0E" w:themeColor="accent1" w:themeShade="BF"/>
    </w:rPr>
    <w:tblPr>
      <w:tblBorders>
        <w:top w:val="single" w:sz="4" w:space="0" w:color="141414" w:themeColor="accent1"/>
        <w:bottom w:val="single" w:sz="4" w:space="0" w:color="141414" w:themeColor="accent1"/>
      </w:tblBorders>
    </w:tblPr>
    <w:tblStylePr w:type="firstRow">
      <w:rPr>
        <w:b/>
        <w:bCs/>
      </w:rPr>
      <w:tblPr/>
      <w:tcPr>
        <w:tcBorders>
          <w:bottom w:val="single" w:sz="4" w:space="0" w:color="141414" w:themeColor="accent1"/>
        </w:tcBorders>
      </w:tcPr>
    </w:tblStylePr>
    <w:tblStylePr w:type="lastRow">
      <w:rPr>
        <w:b/>
        <w:bCs/>
      </w:rPr>
      <w:tblPr/>
      <w:tcPr>
        <w:tcBorders>
          <w:top w:val="double" w:sz="4" w:space="0" w:color="141414" w:themeColor="accent1"/>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ListTable6Colorful-Accent21">
    <w:name w:val="List Table 6 Colorful - Accent 21"/>
    <w:basedOn w:val="TableNormal"/>
    <w:uiPriority w:val="51"/>
    <w:rPr>
      <w:color w:val="858585" w:themeColor="accent2" w:themeShade="BF"/>
    </w:rPr>
    <w:tblPr>
      <w:tblBorders>
        <w:top w:val="single" w:sz="4" w:space="0" w:color="B2B2B2" w:themeColor="accent2"/>
        <w:bottom w:val="single" w:sz="4" w:space="0" w:color="B2B2B2" w:themeColor="accent2"/>
      </w:tblBorders>
    </w:tblPr>
    <w:tblStylePr w:type="firstRow">
      <w:rPr>
        <w:b/>
        <w:bCs/>
      </w:rPr>
      <w:tblPr/>
      <w:tcPr>
        <w:tcBorders>
          <w:bottom w:val="single" w:sz="4" w:space="0" w:color="B2B2B2" w:themeColor="accent2"/>
        </w:tcBorders>
      </w:tcPr>
    </w:tblStylePr>
    <w:tblStylePr w:type="lastRow">
      <w:rPr>
        <w:b/>
        <w:bCs/>
      </w:rPr>
      <w:tblPr/>
      <w:tcPr>
        <w:tcBorders>
          <w:top w:val="double" w:sz="4" w:space="0" w:color="B2B2B2" w:themeColor="accent2"/>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6Colorful-Accent31">
    <w:name w:val="List Table 6 Colorful - Accent 31"/>
    <w:basedOn w:val="TableNormal"/>
    <w:uiPriority w:val="51"/>
    <w:rPr>
      <w:color w:val="707070" w:themeColor="accent3" w:themeShade="BF"/>
    </w:rPr>
    <w:tblPr>
      <w:tblBorders>
        <w:top w:val="single" w:sz="4" w:space="0" w:color="969696" w:themeColor="accent3"/>
        <w:bottom w:val="single" w:sz="4" w:space="0" w:color="969696" w:themeColor="accent3"/>
      </w:tblBorders>
    </w:tblPr>
    <w:tblStylePr w:type="firstRow">
      <w:rPr>
        <w:b/>
        <w:bCs/>
      </w:rPr>
      <w:tblPr/>
      <w:tcPr>
        <w:tcBorders>
          <w:bottom w:val="single" w:sz="4" w:space="0" w:color="969696" w:themeColor="accent3"/>
        </w:tcBorders>
      </w:tcPr>
    </w:tblStylePr>
    <w:tblStylePr w:type="lastRow">
      <w:rPr>
        <w:b/>
        <w:bCs/>
      </w:rPr>
      <w:tblPr/>
      <w:tcPr>
        <w:tcBorders>
          <w:top w:val="double" w:sz="4" w:space="0" w:color="969696" w:themeColor="accent3"/>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6Colorful-Accent41">
    <w:name w:val="List Table 6 Colorful - Accent 41"/>
    <w:basedOn w:val="TableNormal"/>
    <w:uiPriority w:val="51"/>
    <w:rPr>
      <w:color w:val="5F5F5F" w:themeColor="accent4" w:themeShade="BF"/>
    </w:rPr>
    <w:tblPr>
      <w:tblBorders>
        <w:top w:val="single" w:sz="4" w:space="0" w:color="808080" w:themeColor="accent4"/>
        <w:bottom w:val="single" w:sz="4" w:space="0" w:color="808080" w:themeColor="accent4"/>
      </w:tblBorders>
    </w:tblPr>
    <w:tblStylePr w:type="firstRow">
      <w:rPr>
        <w:b/>
        <w:bCs/>
      </w:rPr>
      <w:tblPr/>
      <w:tcPr>
        <w:tcBorders>
          <w:bottom w:val="single" w:sz="4" w:space="0" w:color="808080" w:themeColor="accent4"/>
        </w:tcBorders>
      </w:tcPr>
    </w:tblStylePr>
    <w:tblStylePr w:type="lastRow">
      <w:rPr>
        <w:b/>
        <w:bCs/>
      </w:rPr>
      <w:tblPr/>
      <w:tcPr>
        <w:tcBorders>
          <w:top w:val="double" w:sz="4" w:space="0" w:color="808080" w:themeColor="accent4"/>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6Colorful-Accent51">
    <w:name w:val="List Table 6 Colorful - Accent 51"/>
    <w:basedOn w:val="TableNormal"/>
    <w:uiPriority w:val="51"/>
    <w:rPr>
      <w:color w:val="474747" w:themeColor="accent5" w:themeShade="BF"/>
    </w:rPr>
    <w:tblPr>
      <w:tblBorders>
        <w:top w:val="single" w:sz="4" w:space="0" w:color="5F5F5F" w:themeColor="accent5"/>
        <w:bottom w:val="single" w:sz="4" w:space="0" w:color="5F5F5F" w:themeColor="accent5"/>
      </w:tblBorders>
    </w:tblPr>
    <w:tblStylePr w:type="firstRow">
      <w:rPr>
        <w:b/>
        <w:bCs/>
      </w:rPr>
      <w:tblPr/>
      <w:tcPr>
        <w:tcBorders>
          <w:bottom w:val="single" w:sz="4" w:space="0" w:color="5F5F5F" w:themeColor="accent5"/>
        </w:tcBorders>
      </w:tcPr>
    </w:tblStylePr>
    <w:tblStylePr w:type="lastRow">
      <w:rPr>
        <w:b/>
        <w:bCs/>
      </w:rPr>
      <w:tblPr/>
      <w:tcPr>
        <w:tcBorders>
          <w:top w:val="double" w:sz="4" w:space="0" w:color="5F5F5F" w:themeColor="accent5"/>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6Colorful-Accent61">
    <w:name w:val="List Table 6 Colorful - Accent 61"/>
    <w:basedOn w:val="TableNormal"/>
    <w:uiPriority w:val="51"/>
    <w:rPr>
      <w:color w:val="393939" w:themeColor="accent6" w:themeShade="BF"/>
    </w:rPr>
    <w:tblPr>
      <w:tblBorders>
        <w:top w:val="single" w:sz="4" w:space="0" w:color="4D4D4D" w:themeColor="accent6"/>
        <w:bottom w:val="single" w:sz="4" w:space="0" w:color="4D4D4D" w:themeColor="accent6"/>
      </w:tblBorders>
    </w:tblPr>
    <w:tblStylePr w:type="firstRow">
      <w:rPr>
        <w:b/>
        <w:bCs/>
      </w:rPr>
      <w:tblPr/>
      <w:tcPr>
        <w:tcBorders>
          <w:bottom w:val="single" w:sz="4" w:space="0" w:color="4D4D4D" w:themeColor="accent6"/>
        </w:tcBorders>
      </w:tcPr>
    </w:tblStylePr>
    <w:tblStylePr w:type="lastRow">
      <w:rPr>
        <w:b/>
        <w:bCs/>
      </w:rPr>
      <w:tblPr/>
      <w:tcPr>
        <w:tcBorders>
          <w:top w:val="double" w:sz="4" w:space="0" w:color="4D4D4D" w:themeColor="accent6"/>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0E0E0E" w:themeColor="accent1" w:themeShade="BF"/>
    </w:rPr>
    <w:tblPr/>
    <w:tblStylePr w:type="firstRow">
      <w:rPr>
        <w:rFonts w:asciiTheme="majorHAnsi" w:eastAsiaTheme="majorEastAsia" w:hAnsiTheme="majorHAnsi" w:cstheme="majorBidi"/>
        <w:i/>
        <w:iCs/>
        <w:sz w:val="26"/>
      </w:rPr>
      <w:tblPr/>
      <w:tcPr>
        <w:tcBorders>
          <w:bottom w:val="single" w:sz="4" w:space="0" w:color="141414"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141414"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141414"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141414" w:themeColor="accent1"/>
        </w:tcBorders>
        <w:shd w:val="clear" w:color="auto" w:fill="FFFFFF" w:themeFill="background1"/>
      </w:tcPr>
    </w:tblStylePr>
    <w:tblStylePr w:type="band1Vert">
      <w:tblPr/>
      <w:tcPr>
        <w:shd w:val="clear" w:color="auto" w:fill="D0D0D0" w:themeFill="accent1" w:themeFillTint="33"/>
      </w:tcPr>
    </w:tblStylePr>
    <w:tblStylePr w:type="band1Horz">
      <w:tblPr/>
      <w:tcPr>
        <w:shd w:val="clear" w:color="auto" w:fill="D0D0D0"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858585" w:themeColor="accent2" w:themeShade="BF"/>
    </w:rPr>
    <w:tblPr/>
    <w:tblStylePr w:type="firstRow">
      <w:rPr>
        <w:rFonts w:asciiTheme="majorHAnsi" w:eastAsiaTheme="majorEastAsia" w:hAnsiTheme="majorHAnsi" w:cstheme="majorBidi"/>
        <w:i/>
        <w:iCs/>
        <w:sz w:val="26"/>
      </w:rPr>
      <w:tblPr/>
      <w:tcPr>
        <w:tcBorders>
          <w:bottom w:val="single" w:sz="4" w:space="0" w:color="B2B2B2"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B2B2B2"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B2B2B2"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B2B2B2" w:themeColor="accent2"/>
        </w:tcBorders>
        <w:shd w:val="clear" w:color="auto" w:fill="FFFFFF" w:themeFill="background1"/>
      </w:tcPr>
    </w:tblStylePr>
    <w:tblStylePr w:type="band1Vert">
      <w:tblPr/>
      <w:tcPr>
        <w:shd w:val="clear" w:color="auto" w:fill="EFEFEF" w:themeFill="accent2" w:themeFillTint="33"/>
      </w:tcPr>
    </w:tblStylePr>
    <w:tblStylePr w:type="band1Horz">
      <w:tblPr/>
      <w:tcPr>
        <w:shd w:val="clear" w:color="auto" w:fill="EFEFEF"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707070" w:themeColor="accent3" w:themeShade="BF"/>
    </w:rPr>
    <w:tblPr/>
    <w:tblStylePr w:type="firstRow">
      <w:rPr>
        <w:rFonts w:asciiTheme="majorHAnsi" w:eastAsiaTheme="majorEastAsia" w:hAnsiTheme="majorHAnsi" w:cstheme="majorBidi"/>
        <w:i/>
        <w:iCs/>
        <w:sz w:val="26"/>
      </w:rPr>
      <w:tblPr/>
      <w:tcPr>
        <w:tcBorders>
          <w:bottom w:val="single" w:sz="4" w:space="0" w:color="969696"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69696"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69696"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69696" w:themeColor="accent3"/>
        </w:tcBorders>
        <w:shd w:val="clear" w:color="auto" w:fill="FFFFFF" w:themeFill="background1"/>
      </w:tcPr>
    </w:tblStylePr>
    <w:tblStylePr w:type="band1Vert">
      <w:tblPr/>
      <w:tcPr>
        <w:shd w:val="clear" w:color="auto" w:fill="EAEAEA" w:themeFill="accent3" w:themeFillTint="33"/>
      </w:tcPr>
    </w:tblStylePr>
    <w:tblStylePr w:type="band1Horz">
      <w:tblPr/>
      <w:tcPr>
        <w:shd w:val="clear" w:color="auto" w:fill="EAEAEA"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5F5F5F" w:themeColor="accent4" w:themeShade="BF"/>
    </w:rPr>
    <w:tblPr/>
    <w:tblStylePr w:type="firstRow">
      <w:rPr>
        <w:rFonts w:asciiTheme="majorHAnsi" w:eastAsiaTheme="majorEastAsia" w:hAnsiTheme="majorHAnsi" w:cstheme="majorBidi"/>
        <w:i/>
        <w:iCs/>
        <w:sz w:val="26"/>
      </w:rPr>
      <w:tblPr/>
      <w:tcPr>
        <w:tcBorders>
          <w:bottom w:val="single" w:sz="4" w:space="0" w:color="808080"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08080"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08080"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08080" w:themeColor="accent4"/>
        </w:tcBorders>
        <w:shd w:val="clear" w:color="auto" w:fill="FFFFFF" w:themeFill="background1"/>
      </w:tcPr>
    </w:tblStylePr>
    <w:tblStylePr w:type="band1Vert">
      <w:tblPr/>
      <w:tcPr>
        <w:shd w:val="clear" w:color="auto" w:fill="E5E5E5" w:themeFill="accent4" w:themeFillTint="33"/>
      </w:tcPr>
    </w:tblStylePr>
    <w:tblStylePr w:type="band1Horz">
      <w:tblPr/>
      <w:tcPr>
        <w:shd w:val="clear" w:color="auto" w:fill="E5E5E5"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474747" w:themeColor="accent5" w:themeShade="BF"/>
    </w:rPr>
    <w:tblPr/>
    <w:tblStylePr w:type="firstRow">
      <w:rPr>
        <w:rFonts w:asciiTheme="majorHAnsi" w:eastAsiaTheme="majorEastAsia" w:hAnsiTheme="majorHAnsi" w:cstheme="majorBidi"/>
        <w:i/>
        <w:iCs/>
        <w:sz w:val="26"/>
      </w:rPr>
      <w:tblPr/>
      <w:tcPr>
        <w:tcBorders>
          <w:bottom w:val="single" w:sz="4" w:space="0" w:color="5F5F5F"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F5F5F"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F5F5F"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F5F5F" w:themeColor="accent5"/>
        </w:tcBorders>
        <w:shd w:val="clear" w:color="auto" w:fill="FFFFFF"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393939" w:themeColor="accent6" w:themeShade="BF"/>
    </w:rPr>
    <w:tblPr/>
    <w:tblStylePr w:type="firstRow">
      <w:rPr>
        <w:rFonts w:asciiTheme="majorHAnsi" w:eastAsiaTheme="majorEastAsia" w:hAnsiTheme="majorHAnsi" w:cstheme="majorBidi"/>
        <w:i/>
        <w:iCs/>
        <w:sz w:val="26"/>
      </w:rPr>
      <w:tblPr/>
      <w:tcPr>
        <w:tcBorders>
          <w:bottom w:val="single" w:sz="4" w:space="0" w:color="4D4D4D"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D4D4D"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D4D4D"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D4D4D" w:themeColor="accent6"/>
        </w:tcBorders>
        <w:shd w:val="clear" w:color="auto" w:fill="FFFFFF"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basedOn w:val="Subtitle"/>
    <w:uiPriority w:val="1"/>
    <w:qFormat/>
    <w:rsid w:val="00D60682"/>
    <w:pPr>
      <w:spacing w:after="0" w:line="276" w:lineRule="auto"/>
    </w:pPr>
    <w:rPr>
      <w:rFonts w:ascii="Noto Sans Medium" w:eastAsia="Raleway" w:hAnsi="Noto Sans Medium" w:cs="Noto Sans Medium"/>
      <w:b/>
      <w:color w:val="A6A6A6" w:themeColor="background1" w:themeShade="A6"/>
      <w:spacing w:val="14"/>
      <w:sz w:val="36"/>
      <w:szCs w:val="36"/>
      <w:lang w:val="en"/>
    </w:r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89100E"/>
    <w:pPr>
      <w:spacing w:before="240" w:after="240" w:line="252" w:lineRule="auto"/>
      <w:ind w:left="864" w:right="864"/>
      <w:jc w:val="center"/>
    </w:pPr>
    <w:rPr>
      <w:i/>
      <w:iCs/>
    </w:rPr>
  </w:style>
  <w:style w:type="character" w:customStyle="1" w:styleId="QuoteChar">
    <w:name w:val="Quote Char"/>
    <w:basedOn w:val="DefaultParagraphFont"/>
    <w:link w:val="Quote"/>
    <w:uiPriority w:val="29"/>
    <w:rsid w:val="0089100E"/>
    <w:rPr>
      <w:i/>
      <w:iCs/>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89100E"/>
    <w:rPr>
      <w:rFonts w:asciiTheme="majorHAnsi" w:eastAsiaTheme="majorEastAsia" w:hAnsiTheme="majorHAnsi" w:cstheme="majorBidi"/>
      <w:color w:val="404040" w:themeColor="text1" w:themeTint="BF"/>
      <w:sz w:val="30"/>
      <w:szCs w:val="30"/>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sz w:val="32"/>
    </w:rPr>
  </w:style>
  <w:style w:type="character" w:customStyle="1" w:styleId="UnresolvedMention1">
    <w:name w:val="Unresolved Mention1"/>
    <w:basedOn w:val="DefaultParagraphFont"/>
    <w:uiPriority w:val="99"/>
    <w:semiHidden/>
    <w:rPr>
      <w:color w:val="5F5F5F"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89100E"/>
    <w:rPr>
      <w:i/>
      <w:iCs/>
      <w:color w:val="595959" w:themeColor="text1" w:themeTint="A6"/>
    </w:rPr>
  </w:style>
  <w:style w:type="character" w:styleId="IntenseEmphasis">
    <w:name w:val="Intense Emphasis"/>
    <w:basedOn w:val="DefaultParagraphFont"/>
    <w:uiPriority w:val="21"/>
    <w:qFormat/>
    <w:rsid w:val="0089100E"/>
    <w:rPr>
      <w:b/>
      <w:bCs/>
      <w:i/>
      <w:iCs/>
    </w:rPr>
  </w:style>
  <w:style w:type="character" w:styleId="SubtleReference">
    <w:name w:val="Subtle Reference"/>
    <w:basedOn w:val="DefaultParagraphFont"/>
    <w:uiPriority w:val="31"/>
    <w:qFormat/>
    <w:rsid w:val="0089100E"/>
    <w:rPr>
      <w:smallCaps/>
      <w:color w:val="404040" w:themeColor="text1" w:themeTint="BF"/>
    </w:rPr>
  </w:style>
  <w:style w:type="character" w:styleId="IntenseReference">
    <w:name w:val="Intense Reference"/>
    <w:basedOn w:val="DefaultParagraphFont"/>
    <w:uiPriority w:val="32"/>
    <w:qFormat/>
    <w:rsid w:val="0089100E"/>
    <w:rPr>
      <w:b/>
      <w:bCs/>
      <w:smallCaps/>
      <w:u w:val="single"/>
    </w:rPr>
  </w:style>
  <w:style w:type="character" w:styleId="BookTitle">
    <w:name w:val="Book Title"/>
    <w:basedOn w:val="DefaultParagraphFont"/>
    <w:uiPriority w:val="33"/>
    <w:qFormat/>
    <w:rsid w:val="0089100E"/>
    <w:rPr>
      <w:b/>
      <w:bCs/>
      <w:smallCaps/>
    </w:rPr>
  </w:style>
  <w:style w:type="paragraph" w:styleId="TOCHeading">
    <w:name w:val="TOC Heading"/>
    <w:basedOn w:val="Heading1"/>
    <w:next w:val="Normal"/>
    <w:uiPriority w:val="39"/>
    <w:semiHidden/>
    <w:unhideWhenUsed/>
    <w:qFormat/>
    <w:rsid w:val="0089100E"/>
    <w:pPr>
      <w:outlineLvl w:val="9"/>
    </w:pPr>
  </w:style>
  <w:style w:type="paragraph" w:customStyle="1" w:styleId="Standard">
    <w:name w:val="Standard"/>
    <w:rsid w:val="00A116AB"/>
    <w:pPr>
      <w:suppressAutoHyphens/>
      <w:autoSpaceDN w:val="0"/>
      <w:spacing w:after="0" w:line="240" w:lineRule="auto"/>
      <w:textAlignment w:val="baseline"/>
    </w:pPr>
    <w:rPr>
      <w:rFonts w:ascii="Gill Sans MT" w:eastAsia="Gill Sans MT" w:hAnsi="Gill Sans MT" w:cs="F"/>
      <w:color w:val="000000"/>
      <w:sz w:val="20"/>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danieltupa1112@gmail.com" TargetMode="External"/><Relationship Id="rId18" Type="http://schemas.openxmlformats.org/officeDocument/2006/relationships/hyperlink" Target="https://www.linkedin.com/in/daniel-alexander-tupa" TargetMode="External"/><Relationship Id="rId3" Type="http://schemas.openxmlformats.org/officeDocument/2006/relationships/customXml" Target="../customXml/item3.xml"/><Relationship Id="rId21" Type="http://schemas.openxmlformats.org/officeDocument/2006/relationships/glossaryDocument" Target="glossary/document.xml"/><Relationship Id="rId7" Type="http://schemas.openxmlformats.org/officeDocument/2006/relationships/styles" Target="styles.xml"/><Relationship Id="rId12" Type="http://schemas.openxmlformats.org/officeDocument/2006/relationships/hyperlink" Target="tel:+1%20(325)%20249%207727" TargetMode="External"/><Relationship Id="rId17" Type="http://schemas.openxmlformats.org/officeDocument/2006/relationships/hyperlink" Target="mailto:danieltupa1112@gmail.com" TargetMode="External"/><Relationship Id="rId2" Type="http://schemas.openxmlformats.org/officeDocument/2006/relationships/customXml" Target="../customXml/item2.xml"/><Relationship Id="rId16" Type="http://schemas.openxmlformats.org/officeDocument/2006/relationships/hyperlink" Target="tel:+1%20(325)%20249%207727"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https://www.linkedin.com/in/daniel-tupa-449540392/" TargetMode="External"/><Relationship Id="rId10" Type="http://schemas.openxmlformats.org/officeDocument/2006/relationships/footnotes" Target="footnotes.xml"/><Relationship Id="rId19" Type="http://schemas.openxmlformats.org/officeDocument/2006/relationships/hyperlink" Target="https://www.linkedin.com/in/daniel-tupa-449540392/"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linkedin.com/in/daniel-alexander-tupa" TargetMode="External"/><Relationship Id="rId22"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F053C97ACF0841B8B72ADC9B40DC4616"/>
        <w:category>
          <w:name w:val="General"/>
          <w:gallery w:val="placeholder"/>
        </w:category>
        <w:types>
          <w:type w:val="bbPlcHdr"/>
        </w:types>
        <w:behaviors>
          <w:behavior w:val="content"/>
        </w:behaviors>
        <w:guid w:val="{8D4BA75B-EE8A-46E6-8AAE-5BFA2956131E}"/>
      </w:docPartPr>
      <w:docPartBody>
        <w:p w:rsidR="004A091D" w:rsidRDefault="008B5BA2" w:rsidP="008B5BA2">
          <w:pPr>
            <w:pStyle w:val="F053C97ACF0841B8B72ADC9B40DC4616"/>
          </w:pPr>
          <w:r>
            <w:t>Education</w:t>
          </w:r>
        </w:p>
      </w:docPartBody>
    </w:docPart>
    <w:docPart>
      <w:docPartPr>
        <w:name w:val="8768512D5C7D4D77BAF29AC891BE7CA3"/>
        <w:category>
          <w:name w:val="General"/>
          <w:gallery w:val="placeholder"/>
        </w:category>
        <w:types>
          <w:type w:val="bbPlcHdr"/>
        </w:types>
        <w:behaviors>
          <w:behavior w:val="content"/>
        </w:behaviors>
        <w:guid w:val="{1CAE1EFD-6ADE-49FD-8BAD-5E6C8CAF7545}"/>
      </w:docPartPr>
      <w:docPartBody>
        <w:p w:rsidR="004A091D" w:rsidRDefault="008B5BA2" w:rsidP="008B5BA2">
          <w:pPr>
            <w:pStyle w:val="8768512D5C7D4D77BAF29AC891BE7CA3"/>
          </w:pPr>
          <w:r>
            <w:t>Skills &amp; abilities</w:t>
          </w:r>
        </w:p>
      </w:docPartBody>
    </w:docPart>
  </w:docParts>
</w:glossaryDocument>
</file>

<file path=word/glossary/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292D27" w:rsidRDefault="00292D27">
      <w:pPr>
        <w:spacing w:line="240" w:lineRule="auto"/>
      </w:pPr>
      <w:r>
        <w:separator/>
      </w:r>
    </w:p>
  </w:endnote>
  <w:endnote w:type="continuationSeparator" w:id="0">
    <w:p w:rsidR="00292D27" w:rsidRDefault="00292D27">
      <w:pPr>
        <w:spacing w:line="240" w:lineRule="auto"/>
      </w:pPr>
      <w:r>
        <w:continuationSeparator/>
      </w:r>
    </w:p>
  </w:endnote>
</w:endnotes>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Noto Sans ExtraBold">
    <w:altName w:val="Calibri"/>
    <w:charset w:val="00"/>
    <w:family w:val="swiss"/>
    <w:pitch w:val="variable"/>
    <w:sig w:usb0="E00002FF" w:usb1="4000201F" w:usb2="08000029" w:usb3="00000000" w:csb0="0000019F" w:csb1="00000000"/>
  </w:font>
  <w:font w:name="Noto Sans SemiBold">
    <w:altName w:val="Calibri"/>
    <w:charset w:val="00"/>
    <w:family w:val="swiss"/>
    <w:pitch w:val="variable"/>
    <w:sig w:usb0="E00002FF" w:usb1="4000201F" w:usb2="08000029" w:usb3="00000000" w:csb0="000001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Noto Sans Medium">
    <w:altName w:val="Calibri"/>
    <w:charset w:val="00"/>
    <w:family w:val="swiss"/>
    <w:pitch w:val="variable"/>
    <w:sig w:usb0="E00002FF" w:usb1="4000201F" w:usb2="08000029" w:usb3="00000000" w:csb0="0000019F" w:csb1="00000000"/>
  </w:font>
  <w:font w:name="Raleway">
    <w:charset w:val="00"/>
    <w:family w:val="auto"/>
    <w:pitch w:val="variable"/>
    <w:sig w:usb0="A00002FF" w:usb1="5000205B" w:usb2="00000000" w:usb3="00000000" w:csb0="00000197"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glossary/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292D27" w:rsidRDefault="00292D27">
      <w:pPr>
        <w:spacing w:after="0"/>
      </w:pPr>
      <w:r>
        <w:separator/>
      </w:r>
    </w:p>
  </w:footnote>
  <w:footnote w:type="continuationSeparator" w:id="0">
    <w:p w:rsidR="00292D27" w:rsidRDefault="00292D27">
      <w:pPr>
        <w:spacing w:after="0"/>
      </w:pPr>
      <w:r>
        <w:continuationSeparator/>
      </w:r>
    </w:p>
  </w:footnote>
</w:footnote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5CE3"/>
    <w:rsid w:val="0000654D"/>
    <w:rsid w:val="00010D31"/>
    <w:rsid w:val="000472F5"/>
    <w:rsid w:val="00084B55"/>
    <w:rsid w:val="0008711D"/>
    <w:rsid w:val="000A269E"/>
    <w:rsid w:val="000A7307"/>
    <w:rsid w:val="00113E3B"/>
    <w:rsid w:val="00161801"/>
    <w:rsid w:val="00177F26"/>
    <w:rsid w:val="001D44C6"/>
    <w:rsid w:val="001E63EF"/>
    <w:rsid w:val="00224763"/>
    <w:rsid w:val="00241170"/>
    <w:rsid w:val="002500B4"/>
    <w:rsid w:val="00251B7B"/>
    <w:rsid w:val="00292D27"/>
    <w:rsid w:val="002C42E0"/>
    <w:rsid w:val="002D66E1"/>
    <w:rsid w:val="002F39C3"/>
    <w:rsid w:val="00301EEF"/>
    <w:rsid w:val="00377051"/>
    <w:rsid w:val="00385B54"/>
    <w:rsid w:val="003932DE"/>
    <w:rsid w:val="003A19BC"/>
    <w:rsid w:val="003B2BEE"/>
    <w:rsid w:val="003D7C2C"/>
    <w:rsid w:val="00427D53"/>
    <w:rsid w:val="00472835"/>
    <w:rsid w:val="00486BA4"/>
    <w:rsid w:val="004A091D"/>
    <w:rsid w:val="004A70A0"/>
    <w:rsid w:val="004F7528"/>
    <w:rsid w:val="00507F80"/>
    <w:rsid w:val="005106E1"/>
    <w:rsid w:val="00513E0E"/>
    <w:rsid w:val="005514D8"/>
    <w:rsid w:val="00557BE2"/>
    <w:rsid w:val="005A3D0C"/>
    <w:rsid w:val="005E4B9B"/>
    <w:rsid w:val="00610964"/>
    <w:rsid w:val="00621B2E"/>
    <w:rsid w:val="00637E13"/>
    <w:rsid w:val="006625AE"/>
    <w:rsid w:val="006628E9"/>
    <w:rsid w:val="006D52DF"/>
    <w:rsid w:val="006D63DE"/>
    <w:rsid w:val="006F2928"/>
    <w:rsid w:val="0075553D"/>
    <w:rsid w:val="007737D6"/>
    <w:rsid w:val="007757DA"/>
    <w:rsid w:val="007A3E38"/>
    <w:rsid w:val="007F3589"/>
    <w:rsid w:val="00812064"/>
    <w:rsid w:val="00814FB6"/>
    <w:rsid w:val="008169FF"/>
    <w:rsid w:val="00855E6E"/>
    <w:rsid w:val="00873DB1"/>
    <w:rsid w:val="00884B2D"/>
    <w:rsid w:val="008B02B4"/>
    <w:rsid w:val="008B5BA2"/>
    <w:rsid w:val="008C4861"/>
    <w:rsid w:val="008C67D5"/>
    <w:rsid w:val="008D2DED"/>
    <w:rsid w:val="009267C0"/>
    <w:rsid w:val="0093637B"/>
    <w:rsid w:val="0094229F"/>
    <w:rsid w:val="00977260"/>
    <w:rsid w:val="0099239A"/>
    <w:rsid w:val="009D05AC"/>
    <w:rsid w:val="009D59AD"/>
    <w:rsid w:val="009E5CE3"/>
    <w:rsid w:val="00A25ADF"/>
    <w:rsid w:val="00A42321"/>
    <w:rsid w:val="00A46D43"/>
    <w:rsid w:val="00A740C0"/>
    <w:rsid w:val="00AE01EA"/>
    <w:rsid w:val="00AF05C0"/>
    <w:rsid w:val="00AF56DC"/>
    <w:rsid w:val="00B76126"/>
    <w:rsid w:val="00BA3E6B"/>
    <w:rsid w:val="00BD4759"/>
    <w:rsid w:val="00C0774F"/>
    <w:rsid w:val="00C41750"/>
    <w:rsid w:val="00C654F1"/>
    <w:rsid w:val="00C75E7F"/>
    <w:rsid w:val="00C83B08"/>
    <w:rsid w:val="00C86CAB"/>
    <w:rsid w:val="00C927A6"/>
    <w:rsid w:val="00CA6DD8"/>
    <w:rsid w:val="00D1454F"/>
    <w:rsid w:val="00D224D0"/>
    <w:rsid w:val="00D25F35"/>
    <w:rsid w:val="00D27C0C"/>
    <w:rsid w:val="00DE2893"/>
    <w:rsid w:val="00E259A9"/>
    <w:rsid w:val="00E5254B"/>
    <w:rsid w:val="00E64D2B"/>
    <w:rsid w:val="00E74DE3"/>
    <w:rsid w:val="00ED69DC"/>
    <w:rsid w:val="00EE53DE"/>
    <w:rsid w:val="00F83DE6"/>
    <w:rsid w:val="00FD5E56"/>
    <w:rsid w:val="00FF0F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semiHidden="1" w:unhideWhenUsed="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053C97ACF0841B8B72ADC9B40DC4616">
    <w:name w:val="F053C97ACF0841B8B72ADC9B40DC4616"/>
    <w:rsid w:val="008B5BA2"/>
    <w:pPr>
      <w:spacing w:after="160" w:line="259" w:lineRule="auto"/>
    </w:pPr>
    <w:rPr>
      <w:kern w:val="2"/>
      <w:sz w:val="22"/>
      <w:szCs w:val="22"/>
      <w14:ligatures w14:val="standardContextual"/>
    </w:rPr>
  </w:style>
  <w:style w:type="paragraph" w:customStyle="1" w:styleId="8768512D5C7D4D77BAF29AC891BE7CA3">
    <w:name w:val="8768512D5C7D4D77BAF29AC891BE7CA3"/>
    <w:rsid w:val="008B5BA2"/>
    <w:pPr>
      <w:spacing w:after="160" w:line="259" w:lineRule="auto"/>
    </w:pPr>
    <w:rPr>
      <w:kern w:val="2"/>
      <w:sz w:val="22"/>
      <w:szCs w:val="22"/>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theme/theme1.xml><?xml version="1.0" encoding="utf-8"?>
<a:theme xmlns:a="http://schemas.openxmlformats.org/drawingml/2006/main" name="Office Theme">
  <a:themeElements>
    <a:clrScheme name="Grayscale 2">
      <a:dk1>
        <a:sysClr val="windowText" lastClr="000000"/>
      </a:dk1>
      <a:lt1>
        <a:sysClr val="window" lastClr="FFFFFF"/>
      </a:lt1>
      <a:dk2>
        <a:srgbClr val="000000"/>
      </a:dk2>
      <a:lt2>
        <a:srgbClr val="F8F8F8"/>
      </a:lt2>
      <a:accent1>
        <a:srgbClr val="141414"/>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2.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customXml/itemProps3.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4.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35</TotalTime>
  <Pages>1</Pages>
  <Words>91</Words>
  <Characters>523</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63</cp:revision>
  <dcterms:created xsi:type="dcterms:W3CDTF">2024-05-26T21:25:00Z</dcterms:created>
  <dcterms:modified xsi:type="dcterms:W3CDTF">2026-04-06T17:05:00Z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