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04BB6923" w:rsidR="00BB76B0" w:rsidRDefault="00B666E7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666E7">
                              <w:t>Baytown, TX 77523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04BB6923" w:rsidR="00BB76B0" w:rsidRDefault="00B666E7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666E7">
                        <w:t>Baytown, TX 77523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2C9DF448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Senior DevOps/Data Engineer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="00BD34A1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Results-driven Senior DevOps/Data Engineer with over 10 years of experience in designing and maintaining scalable ETL/ELT pipelines and data models. Expertise in optimizing data workflows, ensuring data quality and reliability, and collaborating with cross-functional teams to meet business objectives. Proven ability to work independently and lead data initiatives while continuously improving processes and technologies.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Cloud Platforms</w:t>
      </w:r>
      <w:r>
        <w:rPr>
          <w:rFonts w:eastAsia="Arial" w:cs="Arial"/>
          <w:bCs/>
        </w:rPr>
        <w:t xml:space="preserve">: AWS, Azure, GCP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DevOps Tools</w:t>
      </w:r>
      <w:r>
        <w:rPr>
          <w:rFonts w:eastAsia="Arial" w:cs="Arial"/>
          <w:bCs/>
        </w:rPr>
        <w:t xml:space="preserve">: Docker, Terraform, Kubernetes, CI/CD, Jenkins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Data Engineering</w:t>
      </w:r>
      <w:r>
        <w:rPr>
          <w:rFonts w:eastAsia="Arial" w:cs="Arial"/>
          <w:bCs/>
        </w:rPr>
        <w:t xml:space="preserve">: ETL, ELT, Snowflake, Data Warehousing, Data Pipelines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Source Control &amp; Collaboration</w:t>
      </w:r>
      <w:r>
        <w:rPr>
          <w:rFonts w:eastAsia="Arial" w:cs="Arial"/>
          <w:bCs/>
        </w:rPr>
        <w:t xml:space="preserve">: Git, Bitbucket, JIRA, Confluence, Agile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Languages and Frameworks</w:t>
      </w:r>
      <w:r>
        <w:rPr>
          <w:rFonts w:eastAsia="Arial" w:cs="Arial"/>
          <w:bCs/>
        </w:rPr>
        <w:t xml:space="preserve">: Python, SQL, Java, Scala, Bash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2B13CE8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Senior DevOps/Data Engineer</w:t>
      </w:r>
      <w:r w:rsidR="00BD34A1">
        <w:rPr>
          <w:b w:val="0"/>
        </w:rPr>
        <w:t/>
      </w:r>
      <w:r w:rsidRPr="00ED39B5">
        <w:rPr>
          <w:b w:val="0"/>
        </w:rPr>
        <w:t/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Designed and built scalable </w:t>
      </w:r>
      <w:r w:rsidRPr="00D93849">
        <w:rPr>
          <w:b/>
          <w:bCs/>
        </w:rPr>
        <w:t xml:space="preserve">ETL/ELT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pipelines utilizing </w:t>
      </w:r>
      <w:r w:rsidRPr="00D93849">
        <w:rPr>
          <w:b/>
          <w:bCs/>
        </w:rPr>
        <w:t xml:space="preserve">Snowflake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optimize data processing and storage.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Ensured high-quality data and performance by monitoring and troubleshooting workflows across production environments.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effectively with data analysts and BI developers to align on business needs, facilitating comprehensive data models.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Automated deployment processes using </w:t>
      </w:r>
      <w:r w:rsidRPr="00D93849">
        <w:rPr>
          <w:b/>
          <w:bCs/>
        </w:rPr>
        <w:t xml:space="preserve">CI/CD</w:t>
      </w:r>
      <w:r w:rsidRPr="00D74308">
        <w:t/>
      </w:r>
      <w:r w:rsidRPr="00D93849">
        <w:rPr>
          <w:b/>
          <w:bCs/>
        </w:rPr>
        <w:t/>
      </w:r>
      <w:r w:rsidRPr="00D74308">
        <w:t xml:space="preserve"> practices, resulting in smooth transitions to production environments.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AWS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services extensively, deploying solutions that enhanced operational efficiency.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Implemented </w:t>
      </w:r>
      <w:r w:rsidRPr="00D93849">
        <w:rPr>
          <w:b/>
          <w:bCs/>
        </w:rPr>
        <w:t xml:space="preserve">Docker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containerization of applications, ensuring consistent development and production environments.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Managed version control and collaboration workflows using </w:t>
      </w:r>
      <w:r w:rsidRPr="00D93849">
        <w:rPr>
          <w:b/>
          <w:bCs/>
        </w:rPr>
        <w:t xml:space="preserve">Git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maintaining code integrity and facilitating team efforts.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Contributed to the architecture of data platforms, focusing on </w:t>
      </w:r>
      <w:r w:rsidRPr="00D93849">
        <w:rPr>
          <w:b/>
          <w:bCs/>
        </w:rPr>
        <w:t xml:space="preserve">data workflows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reliability while also enhancing scalability.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scripts in </w:t>
      </w:r>
      <w:r w:rsidRPr="00D93849">
        <w:rPr>
          <w:b/>
          <w:bCs/>
        </w:rPr>
        <w:t xml:space="preserve">Python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SQL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data manipulation and analysis, supporting comprehensive reporting needs.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Involved in cloud infrastructure management using </w:t>
      </w:r>
      <w:r w:rsidRPr="00D93849">
        <w:rPr>
          <w:b/>
          <w:bCs/>
        </w:rPr>
        <w:t xml:space="preserve">Terraform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simplifying resource provisioning and management.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Provided insights through continuous improvement initiatives, enhancing toolsets and processes in data engineering.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Supported environment management by ensuring the smooth operation of data pipelines in production, leading to fewer downtimes.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Enhanced monitoring, logging, and alerting systems for data workflows, promoting proactive issue resolution.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Worked closely with regulatory compliance teams to ensure data governance and security measures were upheld, especially in sensitive environments.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Coached peers on best practices for </w:t>
      </w:r>
      <w:r w:rsidRPr="00D93849">
        <w:rPr>
          <w:b/>
          <w:bCs/>
        </w:rPr>
        <w:t xml:space="preserve">DevOps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methodologies, improving team efficiency in project execution.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Participated in knowledge-sharing sessions and technical trainings, fostering a culture of continuous improvement within the team.</w:t>
      </w:r>
    </w:p>
    <w:p w14:paraId="3096CBFD" w14:textId="060E68FE" w:rsidR="00440687" w:rsidRPr="00351354" w:rsidRDefault="00BD34A1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 w:rsidRPr="00ED39B5">
        <w:rPr>
          <w:b w:val="0"/>
        </w:rPr>
        <w:t xml:space="preserve">DevOps/Data Engineer</w:t>
      </w:r>
      <w:r>
        <w:rPr>
          <w:b w:val="0"/>
        </w:rPr>
        <w:t/>
      </w:r>
      <w:r w:rsidRPr="00ED39B5">
        <w:rPr>
          <w:b w:val="0"/>
        </w:rPr>
        <w:t/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Developed and implemented </w:t>
      </w:r>
      <w:r w:rsidRPr="00D93849">
        <w:rPr>
          <w:b/>
          <w:bCs/>
        </w:rPr>
        <w:t xml:space="preserve">ETL/ELT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processes to enhance data flow to various analytics tools.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Supported the migration of on-premise data to </w:t>
      </w:r>
      <w:r w:rsidRPr="00D93849">
        <w:rPr>
          <w:b/>
          <w:bCs/>
        </w:rPr>
        <w:t xml:space="preserve">AWS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ensuring data integrity and optimizing performance for cloud environments.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Worked with </w:t>
      </w:r>
      <w:r w:rsidRPr="00D93849">
        <w:rPr>
          <w:b/>
          <w:bCs/>
        </w:rPr>
        <w:t xml:space="preserve">Docker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create efficient deployment processes for data applications, reducing build times.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Snowflake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building and optimizing data warehouses, focusing on storage costs and accessibility.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Created and maintained scripts in </w:t>
      </w:r>
      <w:r w:rsidRPr="00D93849">
        <w:rPr>
          <w:b/>
          <w:bCs/>
        </w:rPr>
        <w:t xml:space="preserve">SQL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facilitate data extraction and transformation tasks for internal reporting.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Collaborated with teams using </w:t>
      </w:r>
      <w:r w:rsidRPr="00D93849">
        <w:rPr>
          <w:b/>
          <w:bCs/>
        </w:rPr>
        <w:t xml:space="preserve">Git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version control, ensuring streamlined code integration and delivery.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Participated in the establishment of best practices for data pipeline operations to improve reliability and performance.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Assisted in maintaining </w:t>
      </w:r>
      <w:r w:rsidRPr="00D93849">
        <w:rPr>
          <w:b/>
          <w:bCs/>
        </w:rPr>
        <w:t xml:space="preserve">CI/CD</w:t>
      </w:r>
      <w:r w:rsidRPr="00D74308">
        <w:t/>
      </w:r>
      <w:r w:rsidRPr="00D93849">
        <w:rPr>
          <w:b/>
          <w:bCs/>
        </w:rPr>
        <w:t/>
      </w:r>
      <w:r w:rsidRPr="00D74308">
        <w:t xml:space="preserve"> pipelines, leveraging tools like </w:t>
      </w:r>
      <w:r w:rsidRPr="00D93849">
        <w:rPr>
          <w:b/>
          <w:bCs/>
        </w:rPr>
        <w:t xml:space="preserve">Jenkins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automated deployments to production environments.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Wrote scripts to automate repetitive tasks, enhancing team productivity and focus on high-impact projects.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Engaged with stakeholders to gather data requirements and provide insights derived from data analytics efforts.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Supported the configuration of infrastructure as code frameworks using </w:t>
      </w:r>
      <w:r w:rsidRPr="00D93849">
        <w:rPr>
          <w:b/>
          <w:bCs/>
        </w:rPr>
        <w:t xml:space="preserve">Terraform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enabling efficient resource management.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Documented and communicated design decisions and development methodologies to enhance team knowledge retention.</w:t>
      </w:r>
      <w:r>
        <w:t/>
      </w:r>
      <w:r w:rsidRPr="00D74308">
        <w:t/>
      </w:r>
    </w:p>
    <w:p w14:paraId="48DE6E2C" w14:textId="542863EB" w:rsidR="00440687" w:rsidRPr="000F5D8F" w:rsidRDefault="00BD34A1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 w:rsidRPr="00ED39B5">
        <w:rPr>
          <w:b w:val="0"/>
        </w:rPr>
        <w:t xml:space="preserve">Junior Data Engineer</w:t>
      </w:r>
      <w:r>
        <w:rPr>
          <w:b w:val="0"/>
        </w:rPr>
        <w:t/>
      </w:r>
      <w:r w:rsidRPr="00ED39B5">
        <w:rPr>
          <w:b w:val="0"/>
        </w:rPr>
        <w:t/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creating and maintaining basic </w:t>
      </w:r>
      <w:r w:rsidRPr="00733799">
        <w:rPr>
          <w:rFonts w:cs="Noto Sans Light"/>
          <w:b/>
          <w:bCs/>
        </w:rPr>
        <w:t xml:space="preserve">ETL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processes, laying the groundwork for effective data pipelines.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Gained experience in using </w:t>
      </w:r>
      <w:r w:rsidRPr="00733799">
        <w:rPr>
          <w:rFonts w:cs="Noto Sans Light"/>
          <w:b/>
          <w:bCs/>
        </w:rPr>
        <w:t xml:space="preserve">AWS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for data storage and computation, developing foundational cloud capabilities.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Learned to implement </w:t>
      </w:r>
      <w:r w:rsidRPr="00733799">
        <w:rPr>
          <w:rFonts w:cs="Noto Sans Light"/>
          <w:b/>
          <w:bCs/>
        </w:rPr>
        <w:t xml:space="preserve">Git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for version control, contributing to team projects and maintaining code integrity.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Developed basic scripts in </w:t>
      </w:r>
      <w:r w:rsidRPr="00733799">
        <w:rPr>
          <w:rFonts w:cs="Noto Sans Light"/>
          <w:b/>
          <w:bCs/>
        </w:rPr>
        <w:t xml:space="preserve">SQL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to support data extraction and manipulation tasks for analysis.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Supported troubleshooting existing data workflows, enhancing problem-solving skills and technical understanding.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team meetings, providing feedback on project requirements and delivering insights from a data perspective.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Involved in introductory training on </w:t>
      </w:r>
      <w:r w:rsidRPr="00733799">
        <w:rPr>
          <w:rFonts w:cs="Noto Sans Light"/>
          <w:b/>
          <w:bCs/>
        </w:rPr>
        <w:t xml:space="preserve">Docker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CI/CD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helping to build a solid foundational knowledge of modern DevOps practices.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Analyzed sample data sets and generated reports for executive stakeholders using basic analysis techniques.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Collaborated with senior engineers to address data quality issues, helping to improve overall data management practices.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Became familiar with data modeling and database management concepts, reinforcing the skills necessary for advanced data engineering tasks.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8A53BF" w14:textId="77777777" w:rsidR="00843004" w:rsidRDefault="00843004">
      <w:pPr>
        <w:spacing w:after="0"/>
      </w:pPr>
      <w:r>
        <w:separator/>
      </w:r>
    </w:p>
  </w:endnote>
  <w:endnote w:type="continuationSeparator" w:id="0">
    <w:p w14:paraId="7EB7F68B" w14:textId="77777777" w:rsidR="00843004" w:rsidRDefault="0084300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A8400F" w14:textId="77777777" w:rsidR="00843004" w:rsidRDefault="00843004">
      <w:pPr>
        <w:spacing w:after="0"/>
      </w:pPr>
      <w:r>
        <w:separator/>
      </w:r>
    </w:p>
  </w:footnote>
  <w:footnote w:type="continuationSeparator" w:id="0">
    <w:p w14:paraId="52680BC8" w14:textId="77777777" w:rsidR="00843004" w:rsidRDefault="0084300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3FBD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282D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57F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3004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666E7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4A1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24605" w:rsidRDefault="00824605">
      <w:pPr>
        <w:spacing w:line="240" w:lineRule="auto"/>
      </w:pPr>
      <w:r>
        <w:separator/>
      </w:r>
    </w:p>
  </w:endnote>
  <w:endnote w:type="continuationSeparator" w:id="0">
    <w:p w:rsidR="00824605" w:rsidRDefault="00824605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24605" w:rsidRDefault="00824605">
      <w:pPr>
        <w:spacing w:after="0"/>
      </w:pPr>
      <w:r>
        <w:separator/>
      </w:r>
    </w:p>
  </w:footnote>
  <w:footnote w:type="continuationSeparator" w:id="0">
    <w:p w:rsidR="00824605" w:rsidRDefault="00824605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282D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57FD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24605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BF70F4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65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