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DevOps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Results-driven Senior DevOps Engineer with over 10 years of experience in establishing automated CI/CD pipelines, optimizing deployment environments, and enhancing software development processes. Expertise in containerization, build automation, and real-time embedded systems with a strong emphasis on security and efficiency.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DevOps Tools</w:t>
      </w:r>
      <w:r>
        <w:rPr>
          <w:rFonts w:eastAsia="Arial" w:cs="Arial"/>
          <w:bCs/>
        </w:rPr>
        <w:t xml:space="preserve">: Docker, Kubernetes, GitLab CI, Jenkins,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&amp; Scripting</w:t>
      </w:r>
      <w:r>
        <w:rPr>
          <w:rFonts w:eastAsia="Arial" w:cs="Arial"/>
          <w:bCs/>
        </w:rPr>
        <w:t xml:space="preserve">: Python, Bash, C/C++, JavaScript, Go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&amp; Build Systems</w:t>
      </w:r>
      <w:r>
        <w:rPr>
          <w:rFonts w:eastAsia="Arial" w:cs="Arial"/>
          <w:bCs/>
        </w:rPr>
        <w:t xml:space="preserve">: CMake, Make, Conan, Maven, Gradle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Version Control &amp; Collaboration</w:t>
      </w:r>
      <w:r>
        <w:rPr>
          <w:rFonts w:eastAsia="Arial" w:cs="Arial"/>
          <w:bCs/>
        </w:rPr>
        <w:t xml:space="preserve">: Git, GitHub, Bitbucket, SVN, Mercurial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Automation Tools</w:t>
      </w:r>
      <w:r>
        <w:rPr>
          <w:rFonts w:eastAsia="Arial" w:cs="Arial"/>
          <w:bCs/>
        </w:rPr>
        <w:t xml:space="preserve">: Selenium, JUnit, Robot Framework, SonarQube, Trivy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Operating Systems &amp; Cloud Environments</w:t>
      </w:r>
      <w:r>
        <w:rPr>
          <w:rFonts w:eastAsia="Arial" w:cs="Arial"/>
          <w:bCs/>
        </w:rPr>
        <w:t xml:space="preserve">: Linux, Embedded Linux, AWS, Azure, GCP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DevOps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CI/CD pipelines using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streamline software development for real-time embedded systems.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Established containerized development environments utilizing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deployment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build systems for </w:t>
      </w:r>
      <w:r w:rsidRPr="00D93849">
        <w:rPr>
          <w:b/>
          <w:bCs/>
        </w:rPr>
        <w:t xml:space="preserve">C/C++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projects using </w:t>
      </w:r>
      <w:r w:rsidRPr="00D93849">
        <w:rPr>
          <w:b/>
          <w:bCs/>
        </w:rPr>
        <w:t xml:space="preserve">CMake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Conan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build reliability and speed.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testing frameworks for unit, integration, and system tests, improving code coverage metrics significantly.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scanning tools like </w:t>
      </w:r>
      <w:r w:rsidRPr="00D93849">
        <w:rPr>
          <w:b/>
          <w:bCs/>
        </w:rPr>
        <w:t xml:space="preserve">SonarQube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Trivy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in CI/CD pipelines to ensure compliance with security best practices.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Configured and managed </w:t>
      </w:r>
      <w:r w:rsidRPr="00D93849">
        <w:rPr>
          <w:b/>
          <w:bCs/>
        </w:rPr>
        <w:t xml:space="preserve">GitLab runners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build agents across multiple environments to support distributed development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Spearheaded the transition of algorithms from research to production-ready software environments, enabling rapid prototyping.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Documented best practices for DevOps processes, contributing to a shared knowledge base for team members.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cross-functional teams, including software engineers and security specialists, to identify and resolve build issues.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Monitored build health and system performance metrics, utilizing reporting to guide project improvements.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custom scripts for deployment automation, reducing manual intervention and errors during software releases.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Supported system integration events with a 20% travel commitment, showcasing project capabilities to clients.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version control workflows and branching strategies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facilitating smooth collaboration.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Received robust feedback for implementing effective DevOps strategies that enhanced team productivity.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training sessions on DevOps best practices and tools, fostering a culture of continuous improvement.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DevOps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Engineered automation processes for CI/CD workflows utilizing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optimizing build and deployment times.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build scripts using </w:t>
      </w:r>
      <w:r w:rsidRPr="00D93849">
        <w:rPr>
          <w:b/>
          <w:bCs/>
        </w:rPr>
        <w:t xml:space="preserve">CMake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Make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multi-language projects, improving development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deployment pipelines for microservices using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learning advanced orchestration techniques.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Enabled integration testing and automated deployment scripts ensuring less downtime and higher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software developers to facilitate a smooth transition of applications from development to production environments.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GitLab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SVN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version control, establishing branching strategies to maintain code integrity.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a security framework for assessing CI/CD pipeline vulnerabilities using </w:t>
      </w:r>
      <w:r w:rsidRPr="00D93849">
        <w:rPr>
          <w:b/>
          <w:bCs/>
        </w:rPr>
        <w:t xml:space="preserve">SonarQube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Set up monitoring tools for build and deployment performance, achieving better insight into system metrics.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 project that focused on real-time data processing, employing embedded Linux environments effectively.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Supported system architecture design discussions, emphasizing best practices in configuration management.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DevOps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setting up local development environments using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providing support for new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version control systems using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consistent code integration during development phases.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Wrote automation scripts in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Bash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deployment processes, reducing manual work.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 to discuss ongoing challenges in the CI/CD pipeline, contributing ideas based on best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Monitored system performance and application health, suggesting improvements based on data gathered from monitoring tools.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Involved in the testing of various Linux-based embedded systems, providing feedback that shaped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with build systems using </w:t>
      </w:r>
      <w:r w:rsidRPr="00733799">
        <w:rPr>
          <w:rFonts w:cs="Noto Sans Light"/>
          <w:b/>
          <w:bCs/>
        </w:rPr>
        <w:t xml:space="preserve">CMake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on C++ projects, establishing foundational skills in the domain.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quality assurance initiatives by developing basic unit testing scripts, introducing reliable testing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Attended workshops and training sessions focused on DevOps and cloud technologies, increasing technical knowledge and skills.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industry-standard tools and practices that reinforced understanding of collaborative software development environments.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