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Data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Detail-oriented Data Engineer with over 10 years of experience in developing robust data infrastructures and implementing data-driven marketing solutions. Proven expertise in collaborating with cross-functional teams to deliver impactful data strategies enhancing marketing operations and analytics.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SQL, Java, Scala, 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AWS, Google Cloud Platform, Azure, Terraform, Snowflake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Technologies</w:t>
      </w:r>
      <w:r>
        <w:rPr>
          <w:rFonts w:eastAsia="Arial" w:cs="Arial"/>
          <w:bCs/>
        </w:rPr>
        <w:t xml:space="preserve">: Apache Spark, Hadoop, Kafka, Data Warehousing, ETL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Machine Learning &amp; Analytics</w:t>
      </w:r>
      <w:r>
        <w:rPr>
          <w:rFonts w:eastAsia="Arial" w:cs="Arial"/>
          <w:bCs/>
        </w:rPr>
        <w:t xml:space="preserve">: ML Operations, TensorFlow, PyTorch, Scikit-learn, Tableau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&amp; Frameworks</w:t>
      </w:r>
      <w:r>
        <w:rPr>
          <w:rFonts w:eastAsia="Arial" w:cs="Arial"/>
          <w:bCs/>
        </w:rPr>
        <w:t xml:space="preserve">: Apache Airflow, Docker, Kubernetes, Git, Jupyter Notebook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Data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development of a data pipeline architecture utilizing </w:t>
      </w:r>
      <w:r w:rsidRPr="00D93849">
        <w:rPr>
          <w:b/>
          <w:bCs/>
        </w:rPr>
        <w:t xml:space="preserve">Apache Spark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support marketing and analytics operations, enabling rapid decision-making.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provision and manage cloud infrastructure, improving deployment times and consistency.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marketing and data science teams to integrate various data sources, enhancing data availability for analytics and reporting.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optimized SQL databases for improved data retrieval speeds used in marketing campaigns and analysis.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develop data processing scripts, automating data collection and integration from multiple sources.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Coordinated with internal stakeholders to define data strategies aligning with company goals, facilitating the agile adaptation of marketing operations.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machine learning models in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the effectiveness of marketing strategies through better customer insights.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documentation for data infrastructure and workflows, ensuring compliance and knowledge transfer among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incident response and root cause analysis to improve system resiliency, leading to enhanced service continuity.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coding efforts in every development cycle, employing Agile methodologies and ensuring timely delivery of features.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engineers on best practices for data engineering and technology adoption, fostering a culture of learning and innovation.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with external partners for data integration projects, expanding the breadth of data analysis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Apache 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real-time data streaming, improving the responsiveness of marketing insights.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regular performance tuning and optimization of existing data processes, ensuring high availability and reliability of marketing data pipelines.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workshops with stakeholders to gather requirements and validate data solutions that support marketing operations.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Data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robust data pipelines using </w:t>
      </w:r>
      <w:r w:rsidRPr="00D93849">
        <w:rPr>
          <w:b/>
          <w:bCs/>
        </w:rPr>
        <w:t xml:space="preserve">ETL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processes to reliably extract and transform marketing data across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Leveraged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for cloud storage and data management, transitioning legacy systems to a scalable architecture.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cross-team collaborations to create </w:t>
      </w:r>
      <w:r w:rsidRPr="00D93849">
        <w:rPr>
          <w:b/>
          <w:bCs/>
        </w:rPr>
        <w:t xml:space="preserve">data-driven marketing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initiatives, contributing to marketing strategy development.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dashboards and visualizations with </w:t>
      </w:r>
      <w:r w:rsidRPr="00D93849">
        <w:rPr>
          <w:b/>
          <w:bCs/>
        </w:rPr>
        <w:t xml:space="preserve">Tableau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present insights to senior leadership, aiding in strategic decision-making.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existing data models and queries in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performance metrics reporting for ad-hoc analyses.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thorough data quality assessments ensuring the accuracy and integrity of marketing datasets used across campaigns.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Introduced </w:t>
      </w:r>
      <w:r w:rsidRPr="00D93849">
        <w:rPr>
          <w:b/>
          <w:bCs/>
        </w:rPr>
        <w:t xml:space="preserve">Apache Airflow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orchestrating workflows, streamlining the scheduling of data pipelines and predictive modeling efforts.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Provided technical support to internal teams, resolving issues relating to data accessibility and utilization.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security measures within the cloud infrastructure resulting in compliant and secure handling of sensitive data.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team knowledge base through innovations in coding standards and operational procedures in data engineering.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Data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senior engineers in designing and implementing data models suitable for Marketing and Finance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data cleansing efforts employing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scripts to ensure quality data used in marketing analytics.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Wrote SQL queries for data extraction and reporting to support market analysis and decision-making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familiarity with cloud services through hands-on experience in managing data storage solutions on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on data visualization projects and created preliminary reports using </w:t>
      </w:r>
      <w:r w:rsidRPr="00733799">
        <w:rPr>
          <w:rFonts w:cs="Noto Sans Light"/>
          <w:b/>
          <w:bCs/>
        </w:rPr>
        <w:t xml:space="preserve">Tableau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demonstrate marketing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Involved in learning and implementing </w:t>
      </w:r>
      <w:r w:rsidRPr="00733799">
        <w:rPr>
          <w:rFonts w:cs="Noto Sans Light"/>
          <w:b/>
          <w:bCs/>
        </w:rPr>
        <w:t xml:space="preserve">Spark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large-scale data processing, simplifying complex data tasks.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ongoing data governance initiatives by documenting data flows and standards.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Tested and validated data integrations from third-party APIs, ensuring reliability in marketing platforms.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team projects focused on enhancing internal tools for </w:t>
      </w:r>
      <w:r w:rsidRPr="00733799">
        <w:rPr>
          <w:rFonts w:cs="Noto Sans Light"/>
          <w:b/>
          <w:bCs/>
        </w:rPr>
        <w:t xml:space="preserve">data-driven marketing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essential industry exposure.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with troubleshooting and optimizing existing scripts and data queries, learning from experienced engineers.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