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AI/ML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AI/ML Engineer with over 10 years of experience in developing and deploying advanced AI tools for health care solutions. Proficient in natural language processing (NLP), machine learning, and working collaboratively across functions to implement innovative technologies. Committed to ensuring ethical AI practices while enhancing system performance.</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AI/ML Engineering</w:t>
      </w:r>
      <w:r>
        <w:rPr>
          <w:rFonts w:eastAsia="Arial" w:cs="Arial"/>
          <w:bCs/>
        </w:rPr>
        <w:t xml:space="preserve">: Natural Language Processing (NLP), Machine Learning, Reinforcement Learning, Conversational AI, AI Ethics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Tools &amp; Frameworks</w:t>
      </w:r>
      <w:r>
        <w:rPr>
          <w:rFonts w:eastAsia="Arial" w:cs="Arial"/>
          <w:bCs/>
        </w:rPr>
        <w:t xml:space="preserve">: Langchain, OpenAI API, Hugging Face Transformers, LangGraph, Vertex AI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 R, JavaScript, C++</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Handling &amp; Analysis</w:t>
      </w:r>
      <w:r>
        <w:rPr>
          <w:rFonts w:eastAsia="Arial" w:cs="Arial"/>
          <w:bCs/>
        </w:rPr>
        <w:t xml:space="preserve">: SQL, NoSQL, Pandas, NumPy, TensorFlow</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Software Development Practices</w:t>
      </w:r>
      <w:r>
        <w:rPr>
          <w:rFonts w:eastAsia="Arial" w:cs="Arial"/>
          <w:bCs/>
        </w:rPr>
        <w:t xml:space="preserve">: Git, Continuous Integration, Agile/Scrum, DevOps, Containerization (Docker)</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Platforms</w:t>
      </w:r>
      <w:r>
        <w:rPr>
          <w:rFonts w:eastAsia="Arial" w:cs="Arial"/>
          <w:bCs/>
        </w:rPr>
        <w:t xml:space="preserve">: AWS, Google Cloud Platform (GCP), Microsoft Azure, IBM Watson, Kubernetes</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AI/ML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w:t>
      </w:r>
      <w:r w:rsidRPr="00D93849">
        <w:rPr>
          <w:b/>
          <w:bCs/>
        </w:rPr>
        <w:t xml:space="preserve">AI systems</w:t>
      </w:r>
      <w:r w:rsidRPr="00D74308">
        <w:t/>
      </w:r>
      <w:r w:rsidRPr="00D93849">
        <w:rPr>
          <w:b/>
          <w:bCs/>
        </w:rPr>
        <w:t/>
      </w:r>
      <w:r w:rsidRPr="00D74308">
        <w:t xml:space="preserve"> focused on enhancing </w:t>
      </w:r>
      <w:r w:rsidRPr="00D93849">
        <w:rPr>
          <w:b/>
          <w:bCs/>
        </w:rPr>
        <w:t xml:space="preserve">conversational search</w:t>
      </w:r>
      <w:r w:rsidRPr="00D74308">
        <w:t/>
      </w:r>
      <w:r w:rsidRPr="00D93849">
        <w:rPr>
          <w:b/>
          <w:bCs/>
        </w:rPr>
        <w:t/>
      </w:r>
      <w:r w:rsidRPr="00D74308">
        <w:t xml:space="preserve"> functionalities for medical content, leading to improved user experience.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Evaluated and debugged multiple conversational </w:t>
      </w:r>
      <w:r w:rsidRPr="00D93849">
        <w:rPr>
          <w:b/>
          <w:bCs/>
        </w:rPr>
        <w:t xml:space="preserve">AI systems</w:t>
      </w:r>
      <w:r w:rsidRPr="00D74308">
        <w:t/>
      </w:r>
      <w:r w:rsidRPr="00D93849">
        <w:rPr>
          <w:b/>
          <w:bCs/>
        </w:rPr>
        <w:t/>
      </w:r>
      <w:r w:rsidRPr="00D74308">
        <w:t xml:space="preserve"> to ensure high-level accuracy and efficiency across platforms.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Monitored and optimized system performance targeted towards latency, cost effectiveness, and reliability utilizing </w:t>
      </w:r>
      <w:r w:rsidRPr="00D93849">
        <w:rPr>
          <w:b/>
          <w:bCs/>
        </w:rPr>
        <w:t xml:space="preserve">big data</w:t>
      </w:r>
      <w:r w:rsidRPr="00D74308">
        <w:t/>
      </w:r>
      <w:r w:rsidRPr="00D93849">
        <w:rPr>
          <w:b/>
          <w:bCs/>
        </w:rPr>
        <w:t/>
      </w:r>
      <w:r w:rsidRPr="00D74308">
        <w:t xml:space="preserve"> principles.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Applied </w:t>
      </w:r>
      <w:r w:rsidRPr="00D93849">
        <w:rPr>
          <w:b/>
          <w:bCs/>
        </w:rPr>
        <w:t xml:space="preserve">reinforcement learning</w:t>
      </w:r>
      <w:r w:rsidRPr="00D74308">
        <w:t/>
      </w:r>
      <w:r w:rsidRPr="00D93849">
        <w:rPr>
          <w:b/>
          <w:bCs/>
        </w:rPr>
        <w:t/>
      </w:r>
      <w:r w:rsidRPr="00D74308">
        <w:t xml:space="preserve"> techniques in development processes to enhance self-improving AI functionalities.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translate the latest </w:t>
      </w:r>
      <w:r w:rsidRPr="00D93849">
        <w:rPr>
          <w:b/>
          <w:bCs/>
        </w:rPr>
        <w:t xml:space="preserve">AI advancements</w:t>
      </w:r>
      <w:r w:rsidRPr="00D74308">
        <w:t/>
      </w:r>
      <w:r w:rsidRPr="00D93849">
        <w:rPr>
          <w:b/>
          <w:bCs/>
        </w:rPr>
        <w:t/>
      </w:r>
      <w:r w:rsidRPr="00D74308">
        <w:t xml:space="preserve"> into robust, production-ready capabilities.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initiatives ensuring responsible and ethical </w:t>
      </w:r>
      <w:r w:rsidRPr="00D93849">
        <w:rPr>
          <w:b/>
          <w:bCs/>
        </w:rPr>
        <w:t xml:space="preserve">AI practices</w:t>
      </w:r>
      <w:r w:rsidRPr="00D74308">
        <w:t/>
      </w:r>
      <w:r w:rsidRPr="00D93849">
        <w:rPr>
          <w:b/>
          <w:bCs/>
        </w:rPr>
        <w:t/>
      </w:r>
      <w:r w:rsidRPr="00D74308">
        <w:t xml:space="preserve"> throughout the entire model lifecycle.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fine-tuned </w:t>
      </w:r>
      <w:r w:rsidRPr="00D93849">
        <w:rPr>
          <w:b/>
          <w:bCs/>
        </w:rPr>
        <w:t xml:space="preserve">NLP models</w:t>
      </w:r>
      <w:r w:rsidRPr="00D74308">
        <w:t/>
      </w:r>
      <w:r w:rsidRPr="00D93849">
        <w:rPr>
          <w:b/>
          <w:bCs/>
        </w:rPr>
        <w:t/>
      </w:r>
      <w:r w:rsidRPr="00D74308">
        <w:t xml:space="preserve"> using </w:t>
      </w:r>
      <w:r w:rsidRPr="00D93849">
        <w:rPr>
          <w:b/>
          <w:bCs/>
        </w:rPr>
        <w:t xml:space="preserve">Hugging Face Transformers</w:t>
      </w:r>
      <w:r w:rsidRPr="00D74308">
        <w:t/>
      </w:r>
      <w:r w:rsidRPr="00D93849">
        <w:rPr>
          <w:b/>
          <w:bCs/>
        </w:rPr>
        <w:t/>
      </w:r>
      <w:r w:rsidRPr="00D74308">
        <w:t xml:space="preserve"> and </w:t>
      </w:r>
      <w:r w:rsidRPr="00D93849">
        <w:rPr>
          <w:b/>
          <w:bCs/>
        </w:rPr>
        <w:t xml:space="preserve">Langchain</w:t>
      </w:r>
      <w:r w:rsidRPr="00D74308">
        <w:t/>
      </w:r>
      <w:r w:rsidRPr="00D93849">
        <w:rPr>
          <w:b/>
          <w:bCs/>
        </w:rPr>
        <w:t/>
      </w:r>
      <w:r w:rsidRPr="00D74308">
        <w:t xml:space="preserve"> frameworks, significantly streamlining AI deployment.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AI project discussions, actively sharing insights and innovations that aligned with organizational objectives.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agentic frameworks such as </w:t>
      </w:r>
      <w:r w:rsidRPr="00D93849">
        <w:rPr>
          <w:b/>
          <w:bCs/>
        </w:rPr>
        <w:t xml:space="preserve">Bedrock</w:t>
      </w:r>
      <w:r w:rsidRPr="00D74308">
        <w:t/>
      </w:r>
      <w:r w:rsidRPr="00D93849">
        <w:rPr>
          <w:b/>
          <w:bCs/>
        </w:rPr>
        <w:t/>
      </w:r>
      <w:r w:rsidRPr="00D74308">
        <w:t xml:space="preserve"> and </w:t>
      </w:r>
      <w:r w:rsidRPr="00D93849">
        <w:rPr>
          <w:b/>
          <w:bCs/>
        </w:rPr>
        <w:t xml:space="preserve">LangGraph</w:t>
      </w:r>
      <w:r w:rsidRPr="00D74308">
        <w:t/>
      </w:r>
      <w:r w:rsidRPr="00D93849">
        <w:rPr>
          <w:b/>
          <w:bCs/>
        </w:rPr>
        <w:t/>
      </w:r>
      <w:r w:rsidRPr="00D74308">
        <w:t xml:space="preserve"> to design modular and scalable </w:t>
      </w:r>
      <w:r w:rsidRPr="00D93849">
        <w:rPr>
          <w:b/>
          <w:bCs/>
        </w:rPr>
        <w:t xml:space="preserve">AI agents</w:t>
      </w:r>
      <w:r w:rsidRPr="00D74308">
        <w:t/>
      </w:r>
      <w:r w:rsidRPr="00D93849">
        <w:rPr>
          <w:b/>
          <w:bCs/>
        </w:rPr>
        <w:t/>
      </w:r>
      <w:r w:rsidRPr="00D74308">
        <w:t xml:space="preserve"> in production environments.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research activities leading to the publication of peer-reviewed articles in AI/ML, displaying a commitment to continual learning and application of new technologies.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Facilitated code reviews and integrated solutions on </w:t>
      </w:r>
      <w:r w:rsidRPr="00D93849">
        <w:rPr>
          <w:b/>
          <w:bCs/>
        </w:rPr>
        <w:t xml:space="preserve">GitHub</w:t>
      </w:r>
      <w:r w:rsidRPr="00D74308">
        <w:t/>
      </w:r>
      <w:r w:rsidRPr="00D93849">
        <w:rPr>
          <w:b/>
          <w:bCs/>
        </w:rPr>
        <w:t/>
      </w:r>
      <w:r w:rsidRPr="00D74308">
        <w:t xml:space="preserve">, promoting collaboration within the engineering team.</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up-to-date knowledge of industry trends and advanced methodologies in </w:t>
      </w:r>
      <w:r w:rsidRPr="00D93849">
        <w:rPr>
          <w:b/>
          <w:bCs/>
        </w:rPr>
        <w:t xml:space="preserve">AI/ML</w:t>
      </w:r>
      <w:r w:rsidRPr="00D74308">
        <w:t/>
      </w:r>
      <w:r w:rsidRPr="00D93849">
        <w:rPr>
          <w:b/>
          <w:bCs/>
        </w:rPr>
        <w:t/>
      </w:r>
      <w:r w:rsidRPr="00D74308">
        <w:t xml:space="preserve">, proposing actionable strategies for implementation.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tools like </w:t>
      </w:r>
      <w:r w:rsidRPr="00D93849">
        <w:rPr>
          <w:b/>
          <w:bCs/>
        </w:rPr>
        <w:t xml:space="preserve">TensorFlow</w:t>
      </w:r>
      <w:r w:rsidRPr="00D74308">
        <w:t/>
      </w:r>
      <w:r w:rsidRPr="00D93849">
        <w:rPr>
          <w:b/>
          <w:bCs/>
        </w:rPr>
        <w:t/>
      </w:r>
      <w:r w:rsidRPr="00D74308">
        <w:t xml:space="preserve"> and </w:t>
      </w:r>
      <w:r w:rsidRPr="00D93849">
        <w:rPr>
          <w:b/>
          <w:bCs/>
        </w:rPr>
        <w:t xml:space="preserve">Keras</w:t>
      </w:r>
      <w:r w:rsidRPr="00D74308">
        <w:t/>
      </w:r>
      <w:r w:rsidRPr="00D93849">
        <w:rPr>
          <w:b/>
          <w:bCs/>
        </w:rPr>
        <w:t/>
      </w:r>
      <w:r w:rsidRPr="00D74308">
        <w:t xml:space="preserve"> for model training and validation, ensuring high prediction accuracy.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team productivity by implementing practices using </w:t>
      </w:r>
      <w:r w:rsidRPr="00D93849">
        <w:rPr>
          <w:b/>
          <w:bCs/>
        </w:rPr>
        <w:t xml:space="preserve">Agile methodologies</w:t>
      </w:r>
      <w:r w:rsidRPr="00D74308">
        <w:t/>
      </w:r>
      <w:r w:rsidRPr="00D93849">
        <w:rPr>
          <w:b/>
          <w:bCs/>
        </w:rPr>
        <w:t/>
      </w:r>
      <w:r w:rsidRPr="00D74308">
        <w:t xml:space="preserve"> for streamlined project management.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documentation outlining frameworks and practices to ensure compliance with ethical AI requirements.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AI/ML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and maintained AI solutions utilizing various </w:t>
      </w:r>
      <w:r w:rsidRPr="00D93849">
        <w:rPr>
          <w:b/>
          <w:bCs/>
        </w:rPr>
        <w:t xml:space="preserve">natural language processing</w:t>
      </w:r>
      <w:r w:rsidRPr="00D74308">
        <w:t/>
      </w:r>
      <w:r w:rsidRPr="00D93849">
        <w:rPr>
          <w:b/>
          <w:bCs/>
        </w:rPr>
        <w:t/>
      </w:r>
      <w:r w:rsidRPr="00D74308">
        <w:t xml:space="preserve"> models in collaboration with product teams.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software development projects using </w:t>
      </w:r>
      <w:r w:rsidRPr="00D93849">
        <w:rPr>
          <w:b/>
          <w:bCs/>
        </w:rPr>
        <w:t xml:space="preserve">GitHub</w:t>
      </w:r>
      <w:r w:rsidRPr="00D74308">
        <w:t/>
      </w:r>
      <w:r w:rsidRPr="00D93849">
        <w:rPr>
          <w:b/>
          <w:bCs/>
        </w:rPr>
        <w:t/>
      </w:r>
      <w:r w:rsidRPr="00D74308">
        <w:t xml:space="preserve">, ensuring effective version control and collaboration among teams.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discussions around the deployment of </w:t>
      </w:r>
      <w:r w:rsidRPr="00D93849">
        <w:rPr>
          <w:b/>
          <w:bCs/>
        </w:rPr>
        <w:t xml:space="preserve">AI models</w:t>
      </w:r>
      <w:r w:rsidRPr="00D74308">
        <w:t/>
      </w:r>
      <w:r w:rsidRPr="00D93849">
        <w:rPr>
          <w:b/>
          <w:bCs/>
        </w:rPr>
        <w:t/>
      </w:r>
      <w:r w:rsidRPr="00D74308">
        <w:t xml:space="preserve"> in production, focusing on scalability and performance improvement.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Python</w:t>
      </w:r>
      <w:r w:rsidRPr="00D74308">
        <w:t/>
      </w:r>
      <w:r w:rsidRPr="00D93849">
        <w:rPr>
          <w:b/>
          <w:bCs/>
        </w:rPr>
        <w:t/>
      </w:r>
      <w:r w:rsidRPr="00D74308">
        <w:t xml:space="preserve"> and relevant libraries to implement machine learning algorithms tailored for health care applications.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Performed routine evaluations of AI and machine learning systems for functionality and effectiveness through comprehensive testing protocols.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the development of ethical frameworks that guide the deployment of </w:t>
      </w:r>
      <w:r w:rsidRPr="00D93849">
        <w:rPr>
          <w:b/>
          <w:bCs/>
        </w:rPr>
        <w:t xml:space="preserve">AI algorithms</w:t>
      </w:r>
      <w:r w:rsidRPr="00D74308">
        <w:t/>
      </w:r>
      <w:r w:rsidRPr="00D93849">
        <w:rPr>
          <w:b/>
          <w:bCs/>
        </w:rPr>
        <w:t/>
      </w:r>
      <w:r w:rsidRPr="00D74308">
        <w:t xml:space="preserve"> within the organization.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solutions with a focus on machine learning optimization, employing libraries such as </w:t>
      </w:r>
      <w:r w:rsidRPr="00D93849">
        <w:rPr>
          <w:b/>
          <w:bCs/>
        </w:rPr>
        <w:t xml:space="preserve">scikit-learn</w:t>
      </w:r>
      <w:r w:rsidRPr="00D74308">
        <w:t/>
      </w:r>
      <w:r w:rsidRPr="00D93849">
        <w:rPr>
          <w:b/>
          <w:bCs/>
        </w:rPr>
        <w:t/>
      </w:r>
      <w:r w:rsidRPr="00D74308">
        <w:t xml:space="preserve"> and </w:t>
      </w:r>
      <w:r w:rsidRPr="00D93849">
        <w:rPr>
          <w:b/>
          <w:bCs/>
        </w:rPr>
        <w:t xml:space="preserve">PyTorch</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cross-functional teams to ensure the integration of </w:t>
      </w:r>
      <w:r w:rsidRPr="00D93849">
        <w:rPr>
          <w:b/>
          <w:bCs/>
        </w:rPr>
        <w:t xml:space="preserve">ML</w:t>
      </w:r>
      <w:r w:rsidRPr="00D74308">
        <w:t/>
      </w:r>
      <w:r w:rsidRPr="00D93849">
        <w:rPr>
          <w:b/>
          <w:bCs/>
        </w:rPr>
        <w:t/>
      </w:r>
      <w:r w:rsidRPr="00D74308">
        <w:t xml:space="preserve"> solutions support product goals and enhance user engagement.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Tested and optimized existing AI models using </w:t>
      </w:r>
      <w:r w:rsidRPr="00D93849">
        <w:rPr>
          <w:b/>
          <w:bCs/>
        </w:rPr>
        <w:t xml:space="preserve">TensorFlow</w:t>
      </w:r>
      <w:r w:rsidRPr="00D74308">
        <w:t/>
      </w:r>
      <w:r w:rsidRPr="00D93849">
        <w:rPr>
          <w:b/>
          <w:bCs/>
        </w:rPr>
        <w:t/>
      </w:r>
      <w:r w:rsidRPr="00D74308">
        <w:t xml:space="preserve"> and </w:t>
      </w:r>
      <w:r w:rsidRPr="00D93849">
        <w:rPr>
          <w:b/>
          <w:bCs/>
        </w:rPr>
        <w:t xml:space="preserve">OpenAI API</w:t>
      </w:r>
      <w:r w:rsidRPr="00D74308">
        <w:t/>
      </w:r>
      <w:r w:rsidRPr="00D93849">
        <w:rPr>
          <w:b/>
          <w:bCs/>
        </w:rPr>
        <w:t/>
      </w:r>
      <w:r w:rsidRPr="00D74308">
        <w:t xml:space="preserve">, improving processing times and accuracy levels.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Maintained thorough documentation of processes and outcomes to support the evolution of products following best </w:t>
      </w:r>
      <w:r w:rsidRPr="00D93849">
        <w:rPr>
          <w:b/>
          <w:bCs/>
        </w:rPr>
        <w:t xml:space="preserve">practices</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Involved in presenting findings from AI/ML projects to stakeholders, ensuring transparency and shared understanding of system capabilities.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AI/ML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foundational AI algorithms under mentorship, helping to implement solutions for small-scale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hands-on experience in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programming for building machine learning models and data processing tasks.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training and optimizing </w:t>
      </w:r>
      <w:r w:rsidRPr="00733799">
        <w:rPr>
          <w:rFonts w:cs="Noto Sans Light"/>
          <w:b/>
          <w:bCs/>
        </w:rPr>
        <w:t xml:space="preserve">NLP frameworks</w:t>
      </w:r>
      <w:r w:rsidRPr="00733799">
        <w:rPr>
          <w:rFonts w:cs="Noto Sans Light"/>
        </w:rPr>
        <w:t/>
      </w:r>
      <w:r w:rsidRPr="00733799">
        <w:rPr>
          <w:rFonts w:cs="Noto Sans Light"/>
          <w:b/>
          <w:bCs/>
        </w:rPr>
        <w:t/>
      </w:r>
      <w:r w:rsidRPr="00733799">
        <w:rPr>
          <w:rFonts w:cs="Noto Sans Light"/>
        </w:rPr>
        <w:t xml:space="preserve">, understanding the intricacies of language models.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team tests of various </w:t>
      </w:r>
      <w:r w:rsidRPr="00733799">
        <w:rPr>
          <w:rFonts w:cs="Noto Sans Light"/>
          <w:b/>
          <w:bCs/>
        </w:rPr>
        <w:t xml:space="preserve">AI libraries</w:t>
      </w:r>
      <w:r w:rsidRPr="00733799">
        <w:rPr>
          <w:rFonts w:cs="Noto Sans Light"/>
        </w:rPr>
        <w:t/>
      </w:r>
      <w:r w:rsidRPr="00733799">
        <w:rPr>
          <w:rFonts w:cs="Noto Sans Light"/>
          <w:b/>
          <w:bCs/>
        </w:rPr>
        <w:t/>
      </w:r>
      <w:r w:rsidRPr="00733799">
        <w:rPr>
          <w:rFonts w:cs="Noto Sans Light"/>
        </w:rPr>
        <w:t xml:space="preserve"> such as </w:t>
      </w:r>
      <w:r w:rsidRPr="00733799">
        <w:rPr>
          <w:rFonts w:cs="Noto Sans Light"/>
          <w:b/>
          <w:bCs/>
        </w:rPr>
        <w:t xml:space="preserve">Hugging Face</w:t>
      </w:r>
      <w:r w:rsidRPr="00733799">
        <w:rPr>
          <w:rFonts w:cs="Noto Sans Light"/>
        </w:rPr>
        <w:t/>
      </w:r>
      <w:r w:rsidRPr="00733799">
        <w:rPr>
          <w:rFonts w:cs="Noto Sans Light"/>
          <w:b/>
          <w:bCs/>
        </w:rPr>
        <w:t/>
      </w:r>
      <w:r w:rsidRPr="00733799">
        <w:rPr>
          <w:rFonts w:cs="Noto Sans Light"/>
        </w:rPr>
        <w:t xml:space="preserve"> to improve functionality and user experience.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documentation for training models with support from senior engineers, ensuring adherence to coding standards and ethical guidelines.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with peers to implement basic machine learning tasks, learning about </w:t>
      </w:r>
      <w:r w:rsidRPr="00733799">
        <w:rPr>
          <w:rFonts w:cs="Noto Sans Light"/>
          <w:b/>
          <w:bCs/>
        </w:rPr>
        <w:t xml:space="preserve">AI practices</w:t>
      </w:r>
      <w:r w:rsidRPr="00733799">
        <w:rPr>
          <w:rFonts w:cs="Noto Sans Light"/>
        </w:rPr>
        <w:t/>
      </w:r>
      <w:r w:rsidRPr="00733799">
        <w:rPr>
          <w:rFonts w:cs="Noto Sans Light"/>
          <w:b/>
          <w:bCs/>
        </w:rPr>
        <w:t/>
      </w:r>
      <w:r w:rsidRPr="00733799">
        <w:rPr>
          <w:rFonts w:cs="Noto Sans Light"/>
        </w:rPr>
        <w:t xml:space="preserve"> in a collaborative environment.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tools like </w:t>
      </w:r>
      <w:r w:rsidRPr="00733799">
        <w:rPr>
          <w:rFonts w:cs="Noto Sans Light"/>
          <w:b/>
          <w:bCs/>
        </w:rPr>
        <w:t xml:space="preserve">Pandas</w:t>
      </w:r>
      <w:r w:rsidRPr="00733799">
        <w:rPr>
          <w:rFonts w:cs="Noto Sans Light"/>
        </w:rPr>
        <w:t/>
      </w:r>
      <w:r w:rsidRPr="00733799">
        <w:rPr>
          <w:rFonts w:cs="Noto Sans Light"/>
          <w:b/>
          <w:bCs/>
        </w:rPr>
        <w:t/>
      </w:r>
      <w:r w:rsidRPr="00733799">
        <w:rPr>
          <w:rFonts w:cs="Noto Sans Light"/>
        </w:rPr>
        <w:t xml:space="preserve"> for data analysis and cleanup tasks to enhance the quality of inputs for models.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Tested and evaluated existing models, reporting findings and potential improvements to the senior engineering team.</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research efforts on emerging </w:t>
      </w:r>
      <w:r w:rsidRPr="00733799">
        <w:rPr>
          <w:rFonts w:cs="Noto Sans Light"/>
          <w:b/>
          <w:bCs/>
        </w:rPr>
        <w:t xml:space="preserve">AI technologies</w:t>
      </w:r>
      <w:r w:rsidRPr="00733799">
        <w:rPr>
          <w:rFonts w:cs="Noto Sans Light"/>
        </w:rPr>
        <w:t/>
      </w:r>
      <w:r w:rsidRPr="00733799">
        <w:rPr>
          <w:rFonts w:cs="Noto Sans Light"/>
          <w:b/>
          <w:bCs/>
        </w:rPr>
        <w:t/>
      </w:r>
      <w:r w:rsidRPr="00733799">
        <w:rPr>
          <w:rFonts w:cs="Noto Sans Light"/>
        </w:rPr>
        <w:t xml:space="preserve">, sharpening understanding of the field and its applications in health care.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integration of </w:t>
      </w:r>
      <w:r w:rsidRPr="00733799">
        <w:rPr>
          <w:rFonts w:cs="Noto Sans Light"/>
          <w:b/>
          <w:bCs/>
        </w:rPr>
        <w:t xml:space="preserve">machine learning</w:t>
      </w:r>
      <w:r w:rsidRPr="00733799">
        <w:rPr>
          <w:rFonts w:cs="Noto Sans Light"/>
        </w:rPr>
        <w:t/>
      </w:r>
      <w:r w:rsidRPr="00733799">
        <w:rPr>
          <w:rFonts w:cs="Noto Sans Light"/>
          <w:b/>
          <w:bCs/>
        </w:rPr>
        <w:t/>
      </w:r>
      <w:r w:rsidRPr="00733799">
        <w:rPr>
          <w:rFonts w:cs="Noto Sans Light"/>
        </w:rPr>
        <w:t xml:space="preserve"> components in software projects, learning about deployment challenges and solutions.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