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AI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AI Software Engineer with 10+ years of experience in building scalable AI solutions and deploying modern machine learning systems. Proven ability to optimize AI models for production environments, ensuring reliability and performance. Skilled in collaborating with cross-functional teams to enhance product features and drive innovation in health and fitness technology.</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 C++, JavaScript, Go</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Machine Learning &amp; AI</w:t>
      </w:r>
      <w:r>
        <w:rPr>
          <w:rFonts w:eastAsia="Arial" w:cs="Arial"/>
          <w:bCs/>
        </w:rPr>
        <w:t xml:space="preserve">: LangChain, LangGraph, TensorFlow, PyTorch, OpenAI API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Engineering &amp; Management</w:t>
      </w:r>
      <w:r>
        <w:rPr>
          <w:rFonts w:eastAsia="Arial" w:cs="Arial"/>
          <w:bCs/>
        </w:rPr>
        <w:t xml:space="preserve">: Pandas, NumPy, SQL, MongoDB, Elasticsearch</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 &amp; Infrastructure</w:t>
      </w:r>
      <w:r>
        <w:rPr>
          <w:rFonts w:eastAsia="Arial" w:cs="Arial"/>
          <w:bCs/>
        </w:rPr>
        <w:t xml:space="preserve">: AWS, GCP, Azure, Docker, Terraform</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&amp; Monitoring</w:t>
      </w:r>
      <w:r>
        <w:rPr>
          <w:rFonts w:eastAsia="Arial" w:cs="Arial"/>
          <w:bCs/>
        </w:rPr>
        <w:t xml:space="preserve">: Datadog, Kubernetes, Jenkins, Git, CI/CD</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APIs and Integration</w:t>
      </w:r>
      <w:r>
        <w:rPr>
          <w:rFonts w:eastAsia="Arial" w:cs="Arial"/>
          <w:bCs/>
        </w:rPr>
        <w:t xml:space="preserve">: RESTful APIs, GraphQL, Webhook Integration, FastAPI, Flask</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AI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developed AI-powered agents, enhancing user interaction through intelligent features leveraging </w:t>
      </w:r>
      <w:r w:rsidRPr="00D93849">
        <w:rPr>
          <w:b/>
          <w:bCs/>
        </w:rPr>
        <w:t xml:space="preserve">Python</w:t>
      </w:r>
      <w:r w:rsidRPr="00D74308">
        <w:t/>
      </w:r>
      <w:r w:rsidRPr="00D93849">
        <w:rPr>
          <w:b/>
          <w:bCs/>
        </w:rPr>
        <w:t/>
      </w:r>
      <w:r w:rsidRPr="00D74308">
        <w:t xml:space="preserve"> and </w:t>
      </w:r>
      <w:r w:rsidRPr="00D93849">
        <w:rPr>
          <w:b/>
          <w:bCs/>
        </w:rPr>
        <w:t xml:space="preserve">LangChain</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and optimized large language models (</w:t>
      </w:r>
      <w:r w:rsidRPr="00D93849">
        <w:rPr>
          <w:b/>
          <w:bCs/>
        </w:rPr>
        <w:t xml:space="preserve">LLMs</w:t>
      </w:r>
      <w:r w:rsidRPr="00D74308">
        <w:t/>
      </w:r>
      <w:r w:rsidRPr="00D93849">
        <w:rPr>
          <w:b/>
          <w:bCs/>
        </w:rPr>
        <w:t/>
      </w:r>
      <w:r w:rsidRPr="00D74308">
        <w:t xml:space="preserve">) in production to drive personalized user experiences in a fitness context.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product teams to identify high-impact opportunities and proposed AI solutions to improve service delivery.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scalable microservices using </w:t>
      </w:r>
      <w:r w:rsidRPr="00D93849">
        <w:rPr>
          <w:b/>
          <w:bCs/>
        </w:rPr>
        <w:t xml:space="preserve">AWS</w:t>
      </w:r>
      <w:r w:rsidRPr="00D74308">
        <w:t/>
      </w:r>
      <w:r w:rsidRPr="00D93849">
        <w:rPr>
          <w:b/>
          <w:bCs/>
        </w:rPr>
        <w:t/>
      </w:r>
      <w:r w:rsidRPr="00D74308">
        <w:t xml:space="preserve"> infrastructure for deploying AI applications ensuring high availability and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the entire machine learning lifecycle, from data preprocessing to model evaluation and deployment, ensuring systems meet performance and quality benchmarks.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Pydantic</w:t>
      </w:r>
      <w:r w:rsidRPr="00D74308">
        <w:t/>
      </w:r>
      <w:r w:rsidRPr="00D93849">
        <w:rPr>
          <w:b/>
          <w:bCs/>
        </w:rPr>
        <w:t/>
      </w:r>
      <w:r w:rsidRPr="00D74308">
        <w:t xml:space="preserve"> for data validation and schema design, building robust systems that handle diverse user inputs seamlessly.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Engineered prompt caching and token budget optimization strategies to enhance LLM performance metrics in real-time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user evaluations and testing to assess AI agent capabilities throughout the product lifecycle, iterating based on user feedback and data analytics.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monitoring solutions such as </w:t>
      </w:r>
      <w:r w:rsidRPr="00D93849">
        <w:rPr>
          <w:b/>
          <w:bCs/>
        </w:rPr>
        <w:t xml:space="preserve">Datadog</w:t>
      </w:r>
      <w:r w:rsidRPr="00D74308">
        <w:t/>
      </w:r>
      <w:r w:rsidRPr="00D93849">
        <w:rPr>
          <w:b/>
          <w:bCs/>
        </w:rPr>
        <w:t/>
      </w:r>
      <w:r w:rsidRPr="00D74308">
        <w:t xml:space="preserve"> to track application performance, leading to informed decision-making for system improvements.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asynchronous APIs using </w:t>
      </w:r>
      <w:r w:rsidRPr="00D93849">
        <w:rPr>
          <w:b/>
          <w:bCs/>
        </w:rPr>
        <w:t xml:space="preserve">FastAPI</w:t>
      </w:r>
      <w:r w:rsidRPr="00D74308">
        <w:t/>
      </w:r>
      <w:r w:rsidRPr="00D93849">
        <w:rPr>
          <w:b/>
          <w:bCs/>
        </w:rPr>
        <w:t/>
      </w:r>
      <w:r w:rsidRPr="00D74308">
        <w:t xml:space="preserve"> to ensure low-latency interactions between AI agents and mobile clients.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automated CI/CD pipelines to facilitate smooth deployments and updates of AI features while maintaining system integrity.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developers on best practices in LLM deployment and </w:t>
      </w:r>
      <w:r w:rsidRPr="00D93849">
        <w:rPr>
          <w:b/>
          <w:bCs/>
        </w:rPr>
        <w:t xml:space="preserve">Python</w:t>
      </w:r>
      <w:r w:rsidRPr="00D74308">
        <w:t/>
      </w:r>
      <w:r w:rsidRPr="00D93849">
        <w:rPr>
          <w:b/>
          <w:bCs/>
        </w:rPr>
        <w:t/>
      </w:r>
      <w:r w:rsidRPr="00D74308">
        <w:t xml:space="preserve"> programming for robust AI solutions.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cross-functional team meetings to advocate for technology choices and align AI implementations with business objectives.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Improved observability and debugging processes through integration of tracing tools and telemetry data analytics.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Regularly reviewed code and conducted peer programming sessions focused on optimizing </w:t>
      </w:r>
      <w:r w:rsidRPr="00D93849">
        <w:rPr>
          <w:b/>
          <w:bCs/>
        </w:rPr>
        <w:t xml:space="preserve">Python</w:t>
      </w:r>
      <w:r w:rsidRPr="00D74308">
        <w:t/>
      </w:r>
      <w:r w:rsidRPr="00D93849">
        <w:rPr>
          <w:b/>
          <w:bCs/>
        </w:rPr>
        <w:t/>
      </w:r>
      <w:r w:rsidRPr="00D74308">
        <w:t xml:space="preserve"> applications for AI processes.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AI 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AI-driven features, focusing on user feedback and real-time data insights to enhance functionality and user satisfaction.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data processing pipelines using </w:t>
      </w:r>
      <w:r w:rsidRPr="00D93849">
        <w:rPr>
          <w:b/>
          <w:bCs/>
        </w:rPr>
        <w:t xml:space="preserve">Apache Airflow</w:t>
      </w:r>
      <w:r w:rsidRPr="00D74308">
        <w:t/>
      </w:r>
      <w:r w:rsidRPr="00D93849">
        <w:rPr>
          <w:b/>
          <w:bCs/>
        </w:rPr>
        <w:t/>
      </w:r>
      <w:r w:rsidRPr="00D74308">
        <w:t xml:space="preserve"> for efficient model training and evaluations, ensuring timely delivery of updates.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frontend developers to integrate AI models into user-facing applications, resulting in seamless experience throughout the platform.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Optimized existing ML models through performance tuning and continuous integration processes, leading to reduced latency and increased efficiency.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on API development using </w:t>
      </w:r>
      <w:r w:rsidRPr="00D93849">
        <w:rPr>
          <w:b/>
          <w:bCs/>
        </w:rPr>
        <w:t xml:space="preserve">RESTful services</w:t>
      </w:r>
      <w:r w:rsidRPr="00D74308">
        <w:t/>
      </w:r>
      <w:r w:rsidRPr="00D93849">
        <w:rPr>
          <w:b/>
          <w:bCs/>
        </w:rPr>
        <w:t/>
      </w:r>
      <w:r w:rsidRPr="00D74308">
        <w:t xml:space="preserve"> to allow client applications to efficiently communicate with server-side AI functionalities.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TensorFlow</w:t>
      </w:r>
      <w:r w:rsidRPr="00D74308">
        <w:t/>
      </w:r>
      <w:r w:rsidRPr="00D93849">
        <w:rPr>
          <w:b/>
          <w:bCs/>
        </w:rPr>
        <w:t/>
      </w:r>
      <w:r w:rsidRPr="00D74308">
        <w:t xml:space="preserve"> for training and deployment of neural networks that support fitness recommendations and personalized coaching.</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architectural discussions to design and implement scalable systems that accommodate growing user bases and data loads.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A/B testing of new AI features to analyze performance and gain user insights, driving iterative improvements to the product.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scripts for automated testing of AI functionalities, increasing test coverage and reducing deployment risks.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the migration of legacy systems to cloud-native architectures using </w:t>
      </w:r>
      <w:r w:rsidRPr="00D93849">
        <w:rPr>
          <w:b/>
          <w:bCs/>
        </w:rPr>
        <w:t xml:space="preserve">AWS</w:t>
      </w:r>
      <w:r w:rsidRPr="00D74308">
        <w:t/>
      </w:r>
      <w:r w:rsidRPr="00D93849">
        <w:rPr>
          <w:b/>
          <w:bCs/>
        </w:rPr>
        <w:t/>
      </w:r>
      <w:r w:rsidRPr="00D74308">
        <w:t xml:space="preserve"> while incorporating modern best practices for code management.</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the development of web applications utilizing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Flask</w:t>
      </w:r>
      <w:r w:rsidRPr="00733799">
        <w:rPr>
          <w:rFonts w:cs="Noto Sans Light"/>
        </w:rPr>
        <w:t/>
      </w:r>
      <w:r w:rsidRPr="00733799">
        <w:rPr>
          <w:rFonts w:cs="Noto Sans Light"/>
          <w:b/>
          <w:bCs/>
        </w:rPr>
        <w:t/>
      </w:r>
      <w:r w:rsidRPr="00733799">
        <w:rPr>
          <w:rFonts w:cs="Noto Sans Light"/>
        </w:rPr>
        <w:t xml:space="preserve"> for backend functionalities to support various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design and implementation of basic machine learning models using </w:t>
      </w:r>
      <w:r w:rsidRPr="00733799">
        <w:rPr>
          <w:rFonts w:cs="Noto Sans Light"/>
          <w:b/>
          <w:bCs/>
        </w:rPr>
        <w:t xml:space="preserve">scikit-learn</w:t>
      </w:r>
      <w:r w:rsidRPr="00733799">
        <w:rPr>
          <w:rFonts w:cs="Noto Sans Light"/>
        </w:rPr>
        <w:t/>
      </w:r>
      <w:r w:rsidRPr="00733799">
        <w:rPr>
          <w:rFonts w:cs="Noto Sans Light"/>
          <w:b/>
          <w:bCs/>
        </w:rPr>
        <w:t/>
      </w:r>
      <w:r w:rsidRPr="00733799">
        <w:rPr>
          <w:rFonts w:cs="Noto Sans Light"/>
        </w:rPr>
        <w:t xml:space="preserve"> and Python for initial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database management using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MongoDB</w:t>
      </w:r>
      <w:r w:rsidRPr="00733799">
        <w:rPr>
          <w:rFonts w:cs="Noto Sans Light"/>
        </w:rPr>
        <w:t/>
      </w:r>
      <w:r w:rsidRPr="00733799">
        <w:rPr>
          <w:rFonts w:cs="Noto Sans Light"/>
          <w:b/>
          <w:bCs/>
        </w:rPr>
        <w:t/>
      </w:r>
      <w:r w:rsidRPr="00733799">
        <w:rPr>
          <w:rFonts w:cs="Noto Sans Light"/>
        </w:rPr>
        <w:t xml:space="preserve">, ensuring data consistency and efficient retrieval processes for applications.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code reviews and applied best practices for software development while learning from senior team members.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small-scale applications and tools to automate routine data processing tasks, utilizing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for various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Familiarized with cloud platforms through hands-on experience deploying sample applications via </w:t>
      </w:r>
      <w:r w:rsidRPr="00733799">
        <w:rPr>
          <w:rFonts w:cs="Noto Sans Light"/>
          <w:b/>
          <w:bCs/>
        </w:rPr>
        <w:t xml:space="preserve">AWS</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in a collaborative environment, participating in daily scrums and contributing to team problem-solving discussions.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debugging and testing new features added to applications, contributing ideas for enhancement and user experience improvements.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Created documentation for internal tools and processes, making it easier for new team members to onboard quickly.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Maintained codebases utilizing version control systems such as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enhancing team collaboration and project management.</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