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Software and AI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AI Engineer with over 10 years of experience in software development and machine learning. Proven expertise in designing and implementing AI solutions, leveraging a broad array of technologies to enhance complex optimization platforms. Skilled in collaboration with cross-functional teams to drive innovative solutions and continuously improve AI capabilities.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Node.js, Go, C++, Java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and ML Tools</w:t>
      </w:r>
      <w:r>
        <w:rPr>
          <w:rFonts w:eastAsia="Arial" w:cs="Arial"/>
          <w:bCs/>
        </w:rPr>
        <w:t xml:space="preserve">: TensorFlow, PyTorch, Keras, Scikit-learn, Hugging Face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Libraries</w:t>
      </w:r>
      <w:r>
        <w:rPr>
          <w:rFonts w:eastAsia="Arial" w:cs="Arial"/>
          <w:bCs/>
        </w:rPr>
        <w:t xml:space="preserve">: LangChain, Kubernetes, Docker, MLflow, MetaFlow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and DevOps Tools</w:t>
      </w:r>
      <w:r>
        <w:rPr>
          <w:rFonts w:eastAsia="Arial" w:cs="Arial"/>
          <w:bCs/>
        </w:rPr>
        <w:t xml:space="preserve">: AWS, GCP, Azure, Jenkins, CircleCI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Optimization Tools</w:t>
      </w:r>
      <w:r>
        <w:rPr>
          <w:rFonts w:eastAsia="Arial" w:cs="Arial"/>
          <w:bCs/>
        </w:rPr>
        <w:t xml:space="preserve">: Gurobi, CPLEX, Google OR Tools, COIN-OR, PuLP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Platforms and Protocols</w:t>
      </w:r>
      <w:r>
        <w:rPr>
          <w:rFonts w:eastAsia="Arial" w:cs="Arial"/>
          <w:bCs/>
        </w:rPr>
        <w:t xml:space="preserve">: Anthropic, OpenAI, AWS Bedrock, LangGraph, Agentforce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 and Storage</w:t>
      </w:r>
      <w:r>
        <w:rPr>
          <w:rFonts w:eastAsia="Arial" w:cs="Arial"/>
          <w:bCs/>
        </w:rPr>
        <w:t xml:space="preserve">: PostgreSQL, MongoDB, Redis, Elasticsearch, DynamoDB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Containerization and Orchestration</w:t>
      </w:r>
      <w:r>
        <w:rPr>
          <w:rFonts w:eastAsia="Arial" w:cs="Arial"/>
          <w:bCs/>
        </w:rPr>
        <w:t xml:space="preserve">: Docker, Kubernetes, OpenShift, Helm, Docker Compose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Software and AI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</w:t>
      </w:r>
      <w:r w:rsidRPr="00D93849">
        <w:rPr>
          <w:b/>
          <w:bCs/>
        </w:rPr>
        <w:t xml:space="preserve">AI agents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the </w:t>
      </w:r>
      <w:r w:rsidRPr="00D93849">
        <w:rPr>
          <w:b/>
          <w:bCs/>
        </w:rPr>
        <w:t xml:space="preserve">Gurobi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optimization platform, focusing on seamless integration and effective testing of machine learning features.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Architected the integration of </w:t>
      </w:r>
      <w:r w:rsidRPr="00D93849">
        <w:rPr>
          <w:b/>
          <w:bCs/>
        </w:rPr>
        <w:t xml:space="preserve">Gurobi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solver libraries into existing products, ensuring compatibility with new AI features.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teams, including the </w:t>
      </w:r>
      <w:r w:rsidRPr="00D93849">
        <w:rPr>
          <w:b/>
          <w:bCs/>
        </w:rPr>
        <w:t xml:space="preserve">AI Innovation Lab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product management, to align on feature requirements and gather crucial domain knowledge.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refined strategies for </w:t>
      </w:r>
      <w:r w:rsidRPr="00D93849">
        <w:rPr>
          <w:b/>
          <w:bCs/>
        </w:rPr>
        <w:t xml:space="preserve">prompt engineering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improved the performance of </w:t>
      </w:r>
      <w:r w:rsidRPr="00D93849">
        <w:rPr>
          <w:b/>
          <w:bCs/>
        </w:rPr>
        <w:t xml:space="preserve">production AI systems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quality assurance processes, creating detailed test cases for evaluating AI capabilities and effectiveness.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Troubleshot and resolved AI feature performance issues, providing essential support to the service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Acted as an internal </w:t>
      </w:r>
      <w:r w:rsidRPr="00D93849">
        <w:rPr>
          <w:b/>
          <w:bCs/>
        </w:rPr>
        <w:t xml:space="preserve">AI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subject matter expert, offering technical guidance on AI applicability across various teams and projects.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developing scalable AI applications, optimizing both speed and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Leveraged frameworks such as </w:t>
      </w:r>
      <w:r w:rsidRPr="00D93849">
        <w:rPr>
          <w:b/>
          <w:bCs/>
        </w:rPr>
        <w:t xml:space="preserve">TensorFlow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PyTorch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build and train machine learning models tailored for optimization problems.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agile development practices, participating in sprints and stand-ups to ensure alignment with project milestones and objectives.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development of robust CI/CD pipelines, streamlining deployment processes for AI features across the platform.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workshops on </w:t>
      </w:r>
      <w:r w:rsidRPr="00D93849">
        <w:rPr>
          <w:b/>
          <w:bCs/>
        </w:rPr>
        <w:t xml:space="preserve">responsible AI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align team members with industry standards regarding ethics, governance, and safety protocols.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containerization solutions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reliability and reproducibility in development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</w:t>
      </w:r>
      <w:r w:rsidRPr="00D93849">
        <w:rPr>
          <w:b/>
          <w:bCs/>
        </w:rPr>
        <w:t xml:space="preserve">QA engineers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perform rigorous testing of AI features and validate functionality before release.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comprehensive documentation of AI feature integrations, workflows, and best practices to support ongoing development efforts.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mathematical optimization applications that leveraged the </w:t>
      </w:r>
      <w:r w:rsidRPr="00D93849">
        <w:rPr>
          <w:b/>
          <w:bCs/>
        </w:rPr>
        <w:t xml:space="preserve">Gurobi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optimization engine for solving complex business challenges.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the implementation of </w:t>
      </w:r>
      <w:r w:rsidRPr="00D93849">
        <w:rPr>
          <w:b/>
          <w:bCs/>
        </w:rPr>
        <w:t xml:space="preserve">machine learning algorithms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predictive analytics and optimization tasks.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advanced techniques in </w:t>
      </w:r>
      <w:r w:rsidRPr="00D93849">
        <w:rPr>
          <w:b/>
          <w:bCs/>
        </w:rPr>
        <w:t xml:space="preserve">reinforcement learning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algorithm efficiency and effectiveness in optimization scenarios.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product management to gather requirements and iterate on features that enhanced the user experience of the optimization tools.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existing models through iterative prompt engineering, improving their adaptability to real-world use cases in optimization.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software development teams to integrate new AI functionalities into existing systems using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methodologies.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machine learning frameworks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such as </w:t>
      </w:r>
      <w:r w:rsidRPr="00D93849">
        <w:rPr>
          <w:b/>
          <w:bCs/>
        </w:rPr>
        <w:t xml:space="preserve">Scikit-learn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preprocessing data and training algorithms relevant to business use cases.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executed performance benchmarks for various optimization algorithms to ensure high reliability under different conditions.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team code reviews, providing constructive feedback and fostering a collaborative coding environment.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comprehensive technical documentation for algorithms, ensuring clarity and usability for future development.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learning about emerging AI technologies and frameworks to recommend innovative solutions to ongoing projects.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and maintained version control practices using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smooth collaboration and code management across teams.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development of optimization algorithms within a team, utilizing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C++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build and test new features.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hands-on software development, focusing on building out optimization capabilities and deploying applications efficiently.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integration of </w:t>
      </w:r>
      <w:r w:rsidRPr="00733799">
        <w:rPr>
          <w:rFonts w:cs="Noto Sans Light"/>
          <w:b/>
          <w:bCs/>
        </w:rPr>
        <w:t xml:space="preserve">Gurobi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solver functionalities into various applications, enhancing user interaction with mathematical models.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code maintenance and optimization tasks, ensuring the codebase remained efficient and organized throughout development cycles.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with team members to gather requirements and prototype new features tailored for end-user needs in data optimization.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CI tools like </w:t>
      </w:r>
      <w:r w:rsidRPr="00733799">
        <w:rPr>
          <w:rFonts w:cs="Noto Sans Light"/>
          <w:b/>
          <w:bCs/>
        </w:rPr>
        <w:t xml:space="preserve">Jenkins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automate testing and deployment processes, ensuring reliability in the development lifecycle.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ongoing user training and provided technical support for optimization software, aiding in troubleshooting and enhancement suggestions.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proficiency in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containerization, helping streamline development and testing environments for optimization solutions.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data scientists on projects that required both optimization and predictive modeling techniques.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 series of test scripts to validate the functionality and performance of optimization algorithms prior to product releases.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