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60D06FA6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undefined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936104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software engineer with over 10 years of experience in designing and developing robust mobile applications. Specializing in React Native, TypeScript, and mobile banking solutions, I have a proven record in delivering high-quality features and enhancing user experiences in financial services. My experience in collaborating with cross-functional teams ensures seamless integration and deployment of complex mobile applications, driving significant improvements in performance and user satisfaction.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JavaScript, TypeScript, Java, Swift, Python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and Libraries</w:t>
      </w:r>
      <w:r>
        <w:rPr>
          <w:rFonts w:eastAsia="Arial" w:cs="Arial"/>
          <w:bCs/>
        </w:rPr>
        <w:t xml:space="preserve">: React Native, Redux, GraphQL, React, Node.js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Tools and Technologies</w:t>
      </w:r>
      <w:r>
        <w:rPr>
          <w:rFonts w:eastAsia="Arial" w:cs="Arial"/>
          <w:bCs/>
        </w:rPr>
        <w:t xml:space="preserve">: Git, Jira, CI/CD, Docker, Firebase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Testing and Quality Assurance</w:t>
      </w:r>
      <w:r>
        <w:rPr>
          <w:rFonts w:eastAsia="Arial" w:cs="Arial"/>
          <w:bCs/>
        </w:rPr>
        <w:t xml:space="preserve">: Jest, Enzyme, Cypress, Mocha, Chai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Miscellaneous</w:t>
      </w:r>
      <w:r>
        <w:rPr>
          <w:rFonts w:eastAsia="Arial" w:cs="Arial"/>
          <w:bCs/>
        </w:rPr>
        <w:t xml:space="preserve">: Agile, SCRUM, REST APIs, Webpack, Babel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06BF09AA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undefined</w:t>
      </w:r>
      <w:r w:rsidR="007A397E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proofErr w:type="spellStart"/>
      <w:r w:rsidR="00BB76B0" w:rsidRPr="00BB76B0">
        <w:rPr>
          <w:b w:val="0"/>
        </w:rPr>
        <w:t>JumpCloud</w:t>
      </w:r>
      <w:proofErr w:type="spellEnd"/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Developed and maintained high-performance mobile applications using </w:t>
      </w:r>
      <w:proofErr w:type="gramStart"/>
      <w:r w:rsidRPr="00D74308">
        <w:t/>
      </w:r>
      <w:r w:rsidRPr="00D93849">
        <w:rPr>
          <w:b/>
          <w:bCs/>
        </w:rPr>
        <w:t xml:space="preserve">React Native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, enabling seamless banking transactions for users across the iOS and Android platforms.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Consistently shipped high-quality features for core banking journeys such as account funding, transfers, and card management, utilizing </w:t>
      </w:r>
      <w:proofErr w:type="gramStart"/>
      <w:r w:rsidRPr="00D74308">
        <w:t/>
      </w:r>
      <w:r w:rsidRPr="00D93849">
        <w:rPr>
          <w:b/>
          <w:bCs/>
        </w:rPr>
        <w:t xml:space="preserve">TypeScript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</w:t>
      </w:r>
      <w:proofErr w:type="gramStart"/>
      <w:r w:rsidRPr="00D74308">
        <w:t/>
      </w:r>
      <w:r w:rsidRPr="00D93849">
        <w:rPr>
          <w:b/>
          <w:bCs/>
        </w:rPr>
        <w:t xml:space="preserve">React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for frontend development.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Collaborated with product and design teams to translate user requirements into performant mobile interfaces, maintaining a strong focus on user experience and accessibility.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Implemented </w:t>
      </w:r>
      <w:proofErr w:type="gramStart"/>
      <w:r w:rsidRPr="00D74308">
        <w:t/>
      </w:r>
      <w:r w:rsidRPr="00D93849">
        <w:rPr>
          <w:b/>
          <w:bCs/>
        </w:rPr>
        <w:t xml:space="preserve">automated unit and integration tests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with </w:t>
      </w:r>
      <w:proofErr w:type="gramStart"/>
      <w:r w:rsidRPr="00D74308">
        <w:t/>
      </w:r>
      <w:r w:rsidRPr="00D93849">
        <w:rPr>
          <w:b/>
          <w:bCs/>
        </w:rPr>
        <w:t xml:space="preserve">Jest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</w:t>
      </w:r>
      <w:proofErr w:type="gramStart"/>
      <w:r w:rsidRPr="00D74308">
        <w:t/>
      </w:r>
      <w:r w:rsidRPr="00D93849">
        <w:rPr>
          <w:b/>
          <w:bCs/>
        </w:rPr>
        <w:t xml:space="preserve">Cypress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, ensuring high quality and reliability of all mobile applications deployed.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Instrumented analytics and monitoring tools to assess and improve mobile performance and accessibility, proactively addressing potential issues before they impact users.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Utilized design system components and navigation patterns to enhance consistency across the mobile platform, improving the overall development velocity.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Optimized mobile applications for performance, focusing on memory management and loading times, resulting in smoother user experiences.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Engaged in continuous learning by keeping abreast of the latest trends in mobile development and incorporating feedback from user testing into application updates and new features.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Streamlined CI/CD processes utilizing tools such as </w:t>
      </w:r>
      <w:proofErr w:type="gramStart"/>
      <w:r w:rsidRPr="00D74308">
        <w:t/>
      </w:r>
      <w:r w:rsidRPr="00D93849">
        <w:rPr>
          <w:b/>
          <w:bCs/>
        </w:rPr>
        <w:t xml:space="preserve">Git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</w:t>
      </w:r>
      <w:proofErr w:type="gramStart"/>
      <w:r w:rsidRPr="00D74308">
        <w:t/>
      </w:r>
      <w:r w:rsidRPr="00D93849">
        <w:rPr>
          <w:b/>
          <w:bCs/>
        </w:rPr>
        <w:t xml:space="preserve">Jira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, enhancing the deployment cycle and fostering better collaboration among team members.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Contributed to the increase of development team productivity by mentoring junior developers on best practices in </w:t>
      </w:r>
      <w:proofErr w:type="gramStart"/>
      <w:r w:rsidRPr="00D74308">
        <w:t/>
      </w:r>
      <w:r w:rsidRPr="00D93849">
        <w:rPr>
          <w:b/>
          <w:bCs/>
        </w:rPr>
        <w:t xml:space="preserve">React Native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mobile application development.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Supported security compliance initiatives by implementing encryption and secure authentication mechanisms within the mobile app, ensuring user data protection.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Collaborated with backend engineers to integrate secure APIs and services, fostering efficient data exchange between the mobile app and the server.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Led efforts in code reviews and ensuring adherence to best coding practices, enhancing software quality and maintainability.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Participated in Agile ceremonies, providing input on estimation and sprint planning, which contributed to timely deliveries of project milestones.</w:t>
      </w:r>
      <w:proofErr w:type="gramStart"/>
      <w:r w:rsidRPr="00D74308"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Conducted performance tuning and debugging sessions to resolve technical issues in mobile applications, significantly improving application responsiveness.</w:t>
      </w:r>
      <w:proofErr w:type="gramStart"/>
      <w:r w:rsidRPr="00D74308">
        <w:t/>
      </w:r>
      <w:proofErr w:type="gramEnd"/>
      <w:r w:rsidRPr="00D74308">
        <w:t/>
      </w:r>
    </w:p>
    <w:p w14:paraId="3096CBFD" w14:textId="0AD7D40D" w:rsidR="00440687" w:rsidRPr="00351354" w:rsidRDefault="007A397E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 xml:space="preserve">undefined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proofErr w:type="spellStart"/>
      <w:r w:rsidR="00351354" w:rsidRPr="00351354">
        <w:rPr>
          <w:b w:val="0"/>
        </w:rPr>
        <w:t>ParallelStaff</w:t>
      </w:r>
      <w:proofErr w:type="spellEnd"/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Engineered and optimized mobile applications using </w:t>
      </w:r>
      <w:proofErr w:type="gramStart"/>
      <w:r w:rsidRPr="00D74308">
        <w:t/>
      </w:r>
      <w:r w:rsidRPr="00D93849">
        <w:rPr>
          <w:b/>
          <w:bCs/>
        </w:rPr>
        <w:t xml:space="preserve">React Native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</w:t>
      </w:r>
      <w:proofErr w:type="gramStart"/>
      <w:r w:rsidRPr="00D74308">
        <w:t/>
      </w:r>
      <w:r w:rsidRPr="00D93849">
        <w:rPr>
          <w:b/>
          <w:bCs/>
        </w:rPr>
        <w:t xml:space="preserve">Redux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, focusing on user-centric design and enhancing financial transaction capabilities.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Collaborated closely with designers to create interactive prototypes, which helped in aligning technical implementation with user expectations and business objectives.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Designed a streamlined architecture for mobile applications, implementing </w:t>
      </w:r>
      <w:proofErr w:type="gramStart"/>
      <w:r w:rsidRPr="00D74308">
        <w:t/>
      </w:r>
      <w:r w:rsidRPr="00D93849">
        <w:rPr>
          <w:b/>
          <w:bCs/>
        </w:rPr>
        <w:t xml:space="preserve">TypeScript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for type safety and reducing bugs in production.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Utilized </w:t>
      </w:r>
      <w:proofErr w:type="gramStart"/>
      <w:r w:rsidRPr="00D74308">
        <w:t/>
      </w:r>
      <w:r w:rsidRPr="00D93849">
        <w:rPr>
          <w:b/>
          <w:bCs/>
        </w:rPr>
        <w:t xml:space="preserve">GraphQL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for efficient data retrieval, minimizing over-fetching and optimizing API calls to improve app performance.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Conducted rigorous unit testing and integration testing with tools such as </w:t>
      </w:r>
      <w:proofErr w:type="gramStart"/>
      <w:r w:rsidRPr="00D74308">
        <w:t/>
      </w:r>
      <w:r w:rsidRPr="00D93849">
        <w:rPr>
          <w:b/>
          <w:bCs/>
        </w:rPr>
        <w:t xml:space="preserve">Jest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 and </w:t>
      </w:r>
      <w:proofErr w:type="gramStart"/>
      <w:r w:rsidRPr="00D74308">
        <w:t/>
      </w:r>
      <w:r w:rsidRPr="00D93849">
        <w:rPr>
          <w:b/>
          <w:bCs/>
        </w:rPr>
        <w:t xml:space="preserve">Enzyme</w:t>
      </w:r>
      <w:proofErr w:type="gramEnd"/>
      <w:r w:rsidRPr="00D93849">
        <w:rPr>
          <w:b/>
          <w:bCs/>
        </w:rPr>
        <w:t/>
      </w:r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, ensuring that all features met quality standards prior to release.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Developed features for secure user authentication and authorization, ensuring compliance with industry standards for financial applications.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Participated in code reviews and provided constructive feedback, which fostered a culture of continuous improvement within the development team.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Engaged with QA teams to define test cases and automated tests, reducing the time spent on manual testing and accelerating the release cycle.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Tuned mobile performance across various devices by implementing lazy loading and optimizing asset management, greatly enhancing user satisfaction.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Contributed to technical documentation and user guides, facilitating knowledge sharing across the team and supporting onboarding for new developers.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Actively researched and linked emerging technologies and tools to improve the overall application development process, ensuring the team stayed up-to-date with market trends.</w:t>
      </w:r>
      <w:proofErr w:type="gramStart"/>
      <w:r w:rsidRPr="00D74308"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proofErr w:type="gramStart"/>
      <w:r w:rsidRPr="00D74308">
        <w:t/>
      </w:r>
      <w:r w:rsidRPr="00D93849">
        <w:rPr>
          <w:b/>
          <w:bCs/>
        </w:rPr>
        <w:t/>
      </w:r>
      <w:proofErr w:type="gramEnd"/>
      <w:r w:rsidRPr="00D93849">
        <w:rPr>
          <w:b/>
          <w:bCs/>
        </w:rPr>
        <w:t/>
      </w:r>
      <w:r w:rsidRPr="00D74308">
        <w:t xml:space="preserve">Adapted to feedback from user testing by implementing necessary design changes, demonstrating flexibility and commitment to user needs.</w:t>
      </w:r>
      <w:proofErr w:type="gramStart"/>
      <w:r w:rsidRPr="00D74308">
        <w:t/>
      </w:r>
      <w:proofErr w:type="gramEnd"/>
      <w:r w:rsidRPr="00D74308">
        <w:t/>
      </w:r>
      <w:r>
        <w:t/>
      </w:r>
      <w:r w:rsidRPr="00D74308">
        <w:t/>
      </w:r>
    </w:p>
    <w:p w14:paraId="48DE6E2C" w14:textId="6EDE72CD" w:rsidR="00440687" w:rsidRPr="000F5D8F" w:rsidRDefault="007A397E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 xml:space="preserve">undefined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proofErr w:type="spellStart"/>
      <w:r w:rsidR="00351354" w:rsidRPr="00351354">
        <w:rPr>
          <w:b w:val="0"/>
        </w:rPr>
        <w:t>InvenTrust</w:t>
      </w:r>
      <w:proofErr w:type="spellEnd"/>
      <w:r w:rsidR="00351354" w:rsidRPr="00351354">
        <w:rPr>
          <w:b w:val="0"/>
        </w:rPr>
        <w:t xml:space="preserve">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and maintained features in mobile applications utilizing </w:t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 xml:space="preserve">React Native</w:t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enhancing user engagement and satisfaction through intuitive design.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</w:t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 xml:space="preserve">JavaScript</w:t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 xml:space="preserve">HTML/CSS</w:t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building responsive elements within mobile applications, ensuring compatibility across platforms and devices.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Agile sprints, contributing to sprint planning and retrospectives, which improved team dynamics and project delivery timelines.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closely with backend engineers to integrate RESTful APIs, facilitating seamless communication between the front-end and server-side functionalities.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prototypes for new features and iterated based on user feedback, ensuring alignment with user requirements and business goals.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regular debugging and troubleshooting sessions, utilizing tools such as </w:t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 xml:space="preserve">Chrome Developer Tools</w:t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identify and resolve issues prior to production releases.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establishment of CI/CD pipelines for automating builds and deployments using </w:t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 xml:space="preserve">Jenkins</w:t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version control systems like </w:t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 xml:space="preserve">Git</w:t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cross-functional teams, ensuring that designs, technical requirements, and timelines were synchronized effectively throughout the development process.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best practices in secure coding for sensitive financial data handling, adopting encryption standards to protect user information.</w:t>
      </w:r>
      <w:proofErr w:type="gramStart"/>
      <w:r w:rsidRPr="00733799">
        <w:rPr>
          <w:rFonts w:cs="Noto Sans Light"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proofErr w:type="gramStart"/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proofErr w:type="gramEnd"/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Created comprehensive documentation for code and project updates to ensure technical knowledge transfer and facilitate future enhancements.</w:t>
      </w:r>
      <w:proofErr w:type="gramStart"/>
      <w:r w:rsidRPr="00733799">
        <w:rPr>
          <w:rFonts w:cs="Noto Sans Light"/>
        </w:rPr>
        <w:t/>
      </w:r>
      <w:proofErr w:type="gramEnd"/>
      <w:r w:rsidRPr="00733799">
        <w:rPr>
          <w:rFonts w:cs="Noto Sans Light"/>
        </w:rPr>
        <w:t/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49734D" w14:textId="77777777" w:rsidR="000F07B7" w:rsidRDefault="000F07B7">
      <w:pPr>
        <w:spacing w:after="0"/>
      </w:pPr>
      <w:r>
        <w:separator/>
      </w:r>
    </w:p>
  </w:endnote>
  <w:endnote w:type="continuationSeparator" w:id="0">
    <w:p w14:paraId="6C8BFEEB" w14:textId="77777777" w:rsidR="000F07B7" w:rsidRDefault="000F07B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057F6" w14:textId="77777777" w:rsidR="000F07B7" w:rsidRDefault="000F07B7">
      <w:pPr>
        <w:spacing w:after="0"/>
      </w:pPr>
      <w:r>
        <w:separator/>
      </w:r>
    </w:p>
  </w:footnote>
  <w:footnote w:type="continuationSeparator" w:id="0">
    <w:p w14:paraId="71BFA9F3" w14:textId="77777777" w:rsidR="000F07B7" w:rsidRDefault="000F07B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472F5" w:rsidRDefault="000472F5">
      <w:pPr>
        <w:spacing w:line="240" w:lineRule="auto"/>
      </w:pPr>
      <w:r>
        <w:separator/>
      </w:r>
    </w:p>
  </w:endnote>
  <w:endnote w:type="continuationSeparator" w:id="0">
    <w:p w:rsidR="000472F5" w:rsidRDefault="000472F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472F5" w:rsidRDefault="000472F5">
      <w:pPr>
        <w:spacing w:after="0"/>
      </w:pPr>
      <w:r>
        <w:separator/>
      </w:r>
    </w:p>
  </w:footnote>
  <w:footnote w:type="continuationSeparator" w:id="0">
    <w:p w:rsidR="000472F5" w:rsidRDefault="000472F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62</cp:revision>
  <dcterms:created xsi:type="dcterms:W3CDTF">2024-05-26T21:25:00Z</dcterms:created>
  <dcterms:modified xsi:type="dcterms:W3CDTF">2025-12-08T05:08:00Z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