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Mobile Application Developer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Highly skilled Mobile Application Developer with over 10 years of experience specializing in Android app development and architecture. Proficient in Java, Kotlin, and Android SDK, with extensive experience in implementing Jetpack Compose, MVVM, and API integrations. Expert in debugging and optimizing performance for consumer-facing applications.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Core Technologies</w:t>
      </w:r>
      <w:r>
        <w:rPr>
          <w:rFonts w:eastAsia="Arial" w:cs="Arial"/>
          <w:bCs/>
        </w:rPr>
        <w:t xml:space="preserve">: Java, Kotlin, Android SDK, Jetpack Compose, MVVM, REST API, SQL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w:t>
      </w:r>
      <w:r>
        <w:rPr>
          <w:rFonts w:eastAsia="Arial" w:cs="Arial"/>
          <w:bCs/>
        </w:rPr>
        <w:t xml:space="preserve">: Firebase Crashlytics, CircleCI, Android Studio, Test Harnesses, ADB</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Architectural Patterns</w:t>
      </w:r>
      <w:r>
        <w:rPr>
          <w:rFonts w:eastAsia="Arial" w:cs="Arial"/>
          <w:bCs/>
        </w:rPr>
        <w:t xml:space="preserve">: Modern Android Architecture, Design Patterns, Unit Testing, Dependency Injection, Microservices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Protocols and Integration</w:t>
      </w:r>
      <w:r>
        <w:rPr>
          <w:rFonts w:eastAsia="Arial" w:cs="Arial"/>
          <w:bCs/>
        </w:rPr>
        <w:t xml:space="preserve">: MQTT, Bluetooth, API Design, Distributed Systems, Version Control (Git)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Soft Skills</w:t>
      </w:r>
      <w:r>
        <w:rPr>
          <w:rFonts w:eastAsia="Arial" w:cs="Arial"/>
          <w:bCs/>
        </w:rPr>
        <w:t xml:space="preserve">: Problem Solving, Code Reviews, Collaboration, Mentoring, Agile Methodologies</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Mobile Application Developer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maintained Android mobile applications, ensuring high performance and responsiveness using </w:t>
      </w:r>
      <w:r w:rsidRPr="00D93849">
        <w:rPr>
          <w:b/>
          <w:bCs/>
        </w:rPr>
        <w:t xml:space="preserve">Java</w:t>
      </w:r>
      <w:r w:rsidRPr="00D74308">
        <w:t/>
      </w:r>
      <w:r w:rsidRPr="00D93849">
        <w:rPr>
          <w:b/>
          <w:bCs/>
        </w:rPr>
        <w:t/>
      </w:r>
      <w:r w:rsidRPr="00D74308">
        <w:t xml:space="preserve">, </w:t>
      </w:r>
      <w:r w:rsidRPr="00D93849">
        <w:rPr>
          <w:b/>
          <w:bCs/>
        </w:rPr>
        <w:t xml:space="preserve">Kotlin</w:t>
      </w:r>
      <w:r w:rsidRPr="00D74308">
        <w:t/>
      </w:r>
      <w:r w:rsidRPr="00D93849">
        <w:rPr>
          <w:b/>
          <w:bCs/>
        </w:rPr>
        <w:t/>
      </w:r>
      <w:r w:rsidRPr="00D74308">
        <w:t xml:space="preserve">, and the </w:t>
      </w:r>
      <w:r w:rsidRPr="00D93849">
        <w:rPr>
          <w:b/>
          <w:bCs/>
        </w:rPr>
        <w:t xml:space="preserve">Android SDK</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Architected and implemented new app features utilizing </w:t>
      </w:r>
      <w:r w:rsidRPr="00D93849">
        <w:rPr>
          <w:b/>
          <w:bCs/>
        </w:rPr>
        <w:t xml:space="preserve">Jetpack Compose</w:t>
      </w:r>
      <w:r w:rsidRPr="00D74308">
        <w:t/>
      </w:r>
      <w:r w:rsidRPr="00D93849">
        <w:rPr>
          <w:b/>
          <w:bCs/>
        </w:rPr>
        <w:t/>
      </w:r>
      <w:r w:rsidRPr="00D74308">
        <w:t xml:space="preserve"> to enhance user experience in line with modern design trends.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thorough design and code reviews to uphold code quality standards and optimize app performance using industry tools such as </w:t>
      </w:r>
      <w:r w:rsidRPr="00D93849">
        <w:rPr>
          <w:b/>
          <w:bCs/>
        </w:rPr>
        <w:t xml:space="preserve">Firebase Crashlytics</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complex </w:t>
      </w:r>
      <w:r w:rsidRPr="00D93849">
        <w:rPr>
          <w:b/>
          <w:bCs/>
        </w:rPr>
        <w:t xml:space="preserve">REST API</w:t>
      </w:r>
      <w:r w:rsidRPr="00D74308">
        <w:t/>
      </w:r>
      <w:r w:rsidRPr="00D93849">
        <w:rPr>
          <w:b/>
          <w:bCs/>
        </w:rPr>
        <w:t/>
      </w:r>
      <w:r w:rsidRPr="00D74308">
        <w:t xml:space="preserve"> functionalities to connect front-end applications with back-end services, ensuring data consistency and security.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SQL</w:t>
      </w:r>
      <w:r w:rsidRPr="00D74308">
        <w:t/>
      </w:r>
      <w:r w:rsidRPr="00D93849">
        <w:rPr>
          <w:b/>
          <w:bCs/>
        </w:rPr>
        <w:t/>
      </w:r>
      <w:r w:rsidRPr="00D74308">
        <w:t xml:space="preserve"> for efficient data storage and retrieval, contributing to improved application reliability and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highly scalable applications employing </w:t>
      </w:r>
      <w:r w:rsidRPr="00D93849">
        <w:rPr>
          <w:b/>
          <w:bCs/>
        </w:rPr>
        <w:t xml:space="preserve">MVVM</w:t>
      </w:r>
      <w:r w:rsidRPr="00D74308">
        <w:t/>
      </w:r>
      <w:r w:rsidRPr="00D93849">
        <w:rPr>
          <w:b/>
          <w:bCs/>
        </w:rPr>
        <w:t/>
      </w:r>
      <w:r w:rsidRPr="00D74308">
        <w:t xml:space="preserve"> architecture and modern Android development best practices to facilitate maintainability and testability.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unit testing and debugging processes with </w:t>
      </w:r>
      <w:r w:rsidRPr="00D93849">
        <w:rPr>
          <w:b/>
          <w:bCs/>
        </w:rPr>
        <w:t xml:space="preserve">Android Studio</w:t>
      </w:r>
      <w:r w:rsidRPr="00D74308">
        <w:t/>
      </w:r>
      <w:r w:rsidRPr="00D93849">
        <w:rPr>
          <w:b/>
          <w:bCs/>
        </w:rPr>
        <w:t/>
      </w:r>
      <w:r w:rsidRPr="00D74308">
        <w:t xml:space="preserve">, leveraging </w:t>
      </w:r>
      <w:r w:rsidRPr="00D93849">
        <w:rPr>
          <w:b/>
          <w:bCs/>
        </w:rPr>
        <w:t xml:space="preserve">ADB</w:t>
      </w:r>
      <w:r w:rsidRPr="00D74308">
        <w:t/>
      </w:r>
      <w:r w:rsidRPr="00D93849">
        <w:rPr>
          <w:b/>
          <w:bCs/>
        </w:rPr>
        <w:t/>
      </w:r>
      <w:r w:rsidRPr="00D74308">
        <w:t xml:space="preserve"> for effective performance tuning.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align project goals with technical capabilities while adhering to deadlines and best practices.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continuous integration workflows with </w:t>
      </w:r>
      <w:r w:rsidRPr="00D93849">
        <w:rPr>
          <w:b/>
          <w:bCs/>
        </w:rPr>
        <w:t xml:space="preserve">CircleCI</w:t>
      </w:r>
      <w:r w:rsidRPr="00D74308">
        <w:t/>
      </w:r>
      <w:r w:rsidRPr="00D93849">
        <w:rPr>
          <w:b/>
          <w:bCs/>
        </w:rPr>
        <w:t/>
      </w:r>
      <w:r w:rsidRPr="00D74308">
        <w:t xml:space="preserve">, enhancing the deployment process and minimizing errors due to manual interventions.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Worked closely with UX/UI designers to translate designs into functional applications, improving usability and client satisfaction.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and updated documentation reflecting architectural changes and new feature implementation to assist in team knowledge sharing.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Created reusable components and libraries, reducing development time for future projects and aiding team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Bluetooth</w:t>
      </w:r>
      <w:r w:rsidRPr="00D74308">
        <w:t/>
      </w:r>
      <w:r w:rsidRPr="00D93849">
        <w:rPr>
          <w:b/>
          <w:bCs/>
        </w:rPr>
        <w:t/>
      </w:r>
      <w:r w:rsidRPr="00D74308">
        <w:t xml:space="preserve"> technologies to develop capabilities for wireless communication between devices, enhancing app functionality.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MQTT for managing device communications in distributed systems, improving real-time data processing and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agile project management practices, providing feedback and engaging in sprint planning to ensure continuous improvement of team workflows.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Mobile Application Developer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development of scalable mobile applications utilizing </w:t>
      </w:r>
      <w:r w:rsidRPr="00D93849">
        <w:rPr>
          <w:b/>
          <w:bCs/>
        </w:rPr>
        <w:t xml:space="preserve">Java</w:t>
      </w:r>
      <w:r w:rsidRPr="00D74308">
        <w:t/>
      </w:r>
      <w:r w:rsidRPr="00D93849">
        <w:rPr>
          <w:b/>
          <w:bCs/>
        </w:rPr>
        <w:t/>
      </w:r>
      <w:r w:rsidRPr="00D74308">
        <w:t xml:space="preserve"> and </w:t>
      </w:r>
      <w:r w:rsidRPr="00D93849">
        <w:rPr>
          <w:b/>
          <w:bCs/>
        </w:rPr>
        <w:t xml:space="preserve">Android SDK</w:t>
      </w:r>
      <w:r w:rsidRPr="00D74308">
        <w:t/>
      </w:r>
      <w:r w:rsidRPr="00D93849">
        <w:rPr>
          <w:b/>
          <w:bCs/>
        </w:rPr>
        <w:t/>
      </w:r>
      <w:r w:rsidRPr="00D74308">
        <w:t xml:space="preserve"> as part of a collaborative team environment.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UI components with </w:t>
      </w:r>
      <w:r w:rsidRPr="00D93849">
        <w:rPr>
          <w:b/>
          <w:bCs/>
        </w:rPr>
        <w:t xml:space="preserve">Jetpack Compose</w:t>
      </w:r>
      <w:r w:rsidRPr="00D74308">
        <w:t/>
      </w:r>
      <w:r w:rsidRPr="00D93849">
        <w:rPr>
          <w:b/>
          <w:bCs/>
        </w:rPr>
        <w:t/>
      </w:r>
      <w:r w:rsidRPr="00D74308">
        <w:t xml:space="preserve">, enhancing overall application aesthetics and user experience aspects.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designing and integrating </w:t>
      </w:r>
      <w:r w:rsidRPr="00D93849">
        <w:rPr>
          <w:b/>
          <w:bCs/>
        </w:rPr>
        <w:t xml:space="preserve">REST APIs</w:t>
      </w:r>
      <w:r w:rsidRPr="00D74308">
        <w:t/>
      </w:r>
      <w:r w:rsidRPr="00D93849">
        <w:rPr>
          <w:b/>
          <w:bCs/>
        </w:rPr>
        <w:t/>
      </w:r>
      <w:r w:rsidRPr="00D74308">
        <w:t xml:space="preserve"> for seamless data interactions between the client and server, ensuring application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debugging sessions with the assistance of </w:t>
      </w:r>
      <w:r w:rsidRPr="00D93849">
        <w:rPr>
          <w:b/>
          <w:bCs/>
        </w:rPr>
        <w:t xml:space="preserve">Android Studio</w:t>
      </w:r>
      <w:r w:rsidRPr="00D74308">
        <w:t/>
      </w:r>
      <w:r w:rsidRPr="00D93849">
        <w:rPr>
          <w:b/>
          <w:bCs/>
        </w:rPr>
        <w:t/>
      </w:r>
      <w:r w:rsidRPr="00D74308">
        <w:t xml:space="preserve"> and </w:t>
      </w:r>
      <w:r w:rsidRPr="00D93849">
        <w:rPr>
          <w:b/>
          <w:bCs/>
        </w:rPr>
        <w:t xml:space="preserve">Firebase Crashlytics</w:t>
      </w:r>
      <w:r w:rsidRPr="00D74308">
        <w:t/>
      </w:r>
      <w:r w:rsidRPr="00D93849">
        <w:rPr>
          <w:b/>
          <w:bCs/>
        </w:rPr>
        <w:t/>
      </w:r>
      <w:r w:rsidRPr="00D74308">
        <w:t xml:space="preserve">, resolving bugs and optimizing application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MVVM</w:t>
      </w:r>
      <w:r w:rsidRPr="00D74308">
        <w:t/>
      </w:r>
      <w:r w:rsidRPr="00D93849">
        <w:rPr>
          <w:b/>
          <w:bCs/>
        </w:rPr>
        <w:t/>
      </w:r>
      <w:r w:rsidRPr="00D74308">
        <w:t xml:space="preserve"> architectural patterns to separate business logic from the user interface, making applications easier to maintain and test.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on improving app scalability and performance through effective database designs using </w:t>
      </w:r>
      <w:r w:rsidRPr="00D93849">
        <w:rPr>
          <w:b/>
          <w:bCs/>
        </w:rPr>
        <w:t xml:space="preserve">SQL</w:t>
      </w:r>
      <w:r w:rsidRPr="00D74308">
        <w:t/>
      </w:r>
      <w:r w:rsidRPr="00D93849">
        <w:rPr>
          <w:b/>
          <w:bCs/>
        </w:rPr>
        <w:t/>
      </w:r>
      <w:r w:rsidRPr="00D74308">
        <w:t xml:space="preserve"> and ensuring optimized queries.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integration tests on mobile applications, identifying potential issues and rectifying them quickly to maintain project timelines.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designers and product managers to ensure app features adhered to client specifications and design standards.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Actively participated in code reviews and provided constructive feedback to promote a culture of quality within the development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shared components and reusable modules to improve development speed and reduce redundancy within the codebase.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with version control tools such as </w:t>
      </w:r>
      <w:r w:rsidRPr="00D93849">
        <w:rPr>
          <w:b/>
          <w:bCs/>
        </w:rPr>
        <w:t xml:space="preserve">Git</w:t>
      </w:r>
      <w:r w:rsidRPr="00D74308">
        <w:t/>
      </w:r>
      <w:r w:rsidRPr="00D93849">
        <w:rPr>
          <w:b/>
          <w:bCs/>
        </w:rPr>
        <w:t/>
      </w:r>
      <w:r w:rsidRPr="00D74308">
        <w:t xml:space="preserve"> to manage code, track changes, and facilitate smoother team collaboration.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mobile application lifecycle management, ensuring smooth transitions from staging to production environments.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Mobile App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user-friendly mobile applications leveraging </w:t>
      </w:r>
      <w:r w:rsidRPr="00733799">
        <w:rPr>
          <w:rFonts w:cs="Noto Sans Light"/>
          <w:b/>
          <w:bCs/>
        </w:rPr>
        <w:t xml:space="preserve">Java</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Android SDK</w:t>
      </w:r>
      <w:r w:rsidRPr="00733799">
        <w:rPr>
          <w:rFonts w:cs="Noto Sans Light"/>
        </w:rPr>
        <w:t/>
      </w:r>
      <w:r w:rsidRPr="00733799">
        <w:rPr>
          <w:rFonts w:cs="Noto Sans Light"/>
          <w:b/>
          <w:bCs/>
        </w:rPr>
        <w:t/>
      </w:r>
      <w:r w:rsidRPr="00733799">
        <w:rPr>
          <w:rFonts w:cs="Noto Sans Light"/>
        </w:rPr>
        <w:t xml:space="preserve">, focusing on accessibility and performance.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Implemented basic app features using </w:t>
      </w:r>
      <w:r w:rsidRPr="00733799">
        <w:rPr>
          <w:rFonts w:cs="Noto Sans Light"/>
          <w:b/>
          <w:bCs/>
        </w:rPr>
        <w:t xml:space="preserve">REST API</w:t>
      </w:r>
      <w:r w:rsidRPr="00733799">
        <w:rPr>
          <w:rFonts w:cs="Noto Sans Light"/>
        </w:rPr>
        <w:t/>
      </w:r>
      <w:r w:rsidRPr="00733799">
        <w:rPr>
          <w:rFonts w:cs="Noto Sans Light"/>
          <w:b/>
          <w:bCs/>
        </w:rPr>
        <w:t/>
      </w:r>
      <w:r w:rsidRPr="00733799">
        <w:rPr>
          <w:rFonts w:cs="Noto Sans Light"/>
        </w:rPr>
        <w:t xml:space="preserve">, facilitating the retrieval and presentation of dynamic data within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testing using </w:t>
      </w:r>
      <w:r w:rsidRPr="00733799">
        <w:rPr>
          <w:rFonts w:cs="Noto Sans Light"/>
          <w:b/>
          <w:bCs/>
        </w:rPr>
        <w:t xml:space="preserve">Android Studio</w:t>
      </w:r>
      <w:r w:rsidRPr="00733799">
        <w:rPr>
          <w:rFonts w:cs="Noto Sans Light"/>
        </w:rPr>
        <w:t/>
      </w:r>
      <w:r w:rsidRPr="00733799">
        <w:rPr>
          <w:rFonts w:cs="Noto Sans Light"/>
          <w:b/>
          <w:bCs/>
        </w:rPr>
        <w:t/>
      </w:r>
      <w:r w:rsidRPr="00733799">
        <w:rPr>
          <w:rFonts w:cs="Noto Sans Light"/>
        </w:rPr>
        <w:t xml:space="preserve"> to identify and resolve bugs prior to deployment, ensuring software quality assurance.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proficiency in using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for managing local data, contributing to overall app stability and performance.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daily stand-ups and team meetings, contributing to the agile development process and improving team communication.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collaborative pair programming sessions, enhancing coding skills and understanding of object-oriented programming principles.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closely with senior developers to learn best practices in mobile application architecture, including the </w:t>
      </w:r>
      <w:r w:rsidRPr="00733799">
        <w:rPr>
          <w:rFonts w:cs="Noto Sans Light"/>
          <w:b/>
          <w:bCs/>
        </w:rPr>
        <w:t xml:space="preserve">MVVM</w:t>
      </w:r>
      <w:r w:rsidRPr="00733799">
        <w:rPr>
          <w:rFonts w:cs="Noto Sans Light"/>
        </w:rPr>
        <w:t/>
      </w:r>
      <w:r w:rsidRPr="00733799">
        <w:rPr>
          <w:rFonts w:cs="Noto Sans Light"/>
          <w:b/>
          <w:bCs/>
        </w:rPr>
        <w:t/>
      </w:r>
      <w:r w:rsidRPr="00733799">
        <w:rPr>
          <w:rFonts w:cs="Noto Sans Light"/>
        </w:rPr>
        <w:t xml:space="preserve"> pattern.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creation of technical documentation for applications, ensuring knowledge transfer and support for future development.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the design and user experience discussions, providing insights from a developer's perspective to improve app engagement.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tools like </w:t>
      </w:r>
      <w:r w:rsidRPr="00733799">
        <w:rPr>
          <w:rFonts w:cs="Noto Sans Light"/>
          <w:b/>
          <w:bCs/>
        </w:rPr>
        <w:t xml:space="preserve">Firebase Crashlytics</w:t>
      </w:r>
      <w:r w:rsidRPr="00733799">
        <w:rPr>
          <w:rFonts w:cs="Noto Sans Light"/>
        </w:rPr>
        <w:t/>
      </w:r>
      <w:r w:rsidRPr="00733799">
        <w:rPr>
          <w:rFonts w:cs="Noto Sans Light"/>
          <w:b/>
          <w:bCs/>
        </w:rPr>
        <w:t/>
      </w:r>
      <w:r w:rsidRPr="00733799">
        <w:rPr>
          <w:rFonts w:cs="Noto Sans Light"/>
        </w:rPr>
        <w:t xml:space="preserve"> for crash reporting, assisting in the identification of application bottlenecks and bugs.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