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60D06FA6"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undefined</w:t>
      </w:r>
      <w:r w:rsidR="00DC278C" w:rsidRPr="00A376E5">
        <w:rPr>
          <w:rFonts w:ascii="Noto Sans Light" w:hAnsi="Noto Sans Light" w:cs="Noto Sans Light"/>
          <w:b w:val="0"/>
          <w:color w:val="auto"/>
          <w:spacing w:val="20"/>
          <w:sz w:val="28"/>
          <w:szCs w:val="28"/>
        </w:rPr>
        <w:t/>
      </w:r>
      <w:r w:rsidR="00936104">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Results-oriented Junior .NET Developer with over 10 years of comprehensive experience in software development, specializing in building robust applications using the .NET framework. Proficient in developing, deploying, and maintaining scalable web applications, enhancing user experiences, and integrating with various databases. Skilled in collaborating with cross-functional teams to ensure the delivery of high-quality software solutions. Passionate about learning new technologies and staying up-to-date with industry trends.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C#, VB.NET, JavaScript, HTML5, CSS3</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Frameworks</w:t>
      </w:r>
      <w:r>
        <w:rPr>
          <w:rFonts w:eastAsia="Arial" w:cs="Arial"/>
          <w:bCs/>
        </w:rPr>
        <w:t xml:space="preserve">: .NET Framework, .NET Core, ASP.NET, Entity Framework, MVC</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Databases</w:t>
      </w:r>
      <w:r>
        <w:rPr>
          <w:rFonts w:eastAsia="Arial" w:cs="Arial"/>
          <w:bCs/>
        </w:rPr>
        <w:t xml:space="preserve">: SQL Server, MySQL, PostgreSQL, NoSQL, MongoDB</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Technologies</w:t>
      </w:r>
      <w:r>
        <w:rPr>
          <w:rFonts w:eastAsia="Arial" w:cs="Arial"/>
          <w:bCs/>
        </w:rPr>
        <w:t xml:space="preserve">: Azure, AWS, Docker, Kubernetes, Serverless Architecture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Tools</w:t>
      </w:r>
      <w:r>
        <w:rPr>
          <w:rFonts w:eastAsia="Arial" w:cs="Arial"/>
          <w:bCs/>
        </w:rPr>
        <w:t xml:space="preserve">: Visual Studio, Git, JIRA, Postman, Swagger</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Testing &amp; Debugging</w:t>
      </w:r>
      <w:r>
        <w:rPr>
          <w:rFonts w:eastAsia="Arial" w:cs="Arial"/>
          <w:bCs/>
        </w:rPr>
        <w:t xml:space="preserve">: Unit Testing, NUnit, MSTest, Postman, GitHub Actions</w:t>
      </w:r>
    </w:p>
    <w:p w14:paraId="4B27D93C" w14:textId="77777777" w:rsidR="00C335CD" w:rsidRPr="00F26BFA" w:rsidRDefault="00E659E3" w:rsidP="00F26BFA">
      <w:pPr>
        <w:pStyle w:val="Heading1"/>
      </w:pPr>
      <w:r w:rsidRPr="00F26BFA">
        <w:t>Work Experience</w:t>
      </w:r>
    </w:p>
    <w:p w14:paraId="20F3C0BD" w14:textId="06BF09AA"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undefined</w:t>
      </w:r>
      <w:r w:rsidR="007A397E">
        <w:rPr>
          <w:b w:val="0"/>
        </w:rPr>
        <w:t/>
      </w:r>
      <w:r w:rsidRPr="00ED39B5">
        <w:rPr>
          <w:b w:val="0"/>
        </w:rPr>
        <w:t/>
      </w:r>
      <w:r>
        <w:rPr>
          <w:b w:val="0"/>
        </w:rPr>
        <w:t xml:space="preserve"> at </w:t>
      </w:r>
      <w:proofErr w:type="spellStart"/>
      <w:r w:rsidR="00BB76B0" w:rsidRPr="00BB76B0">
        <w:rPr>
          <w:b w:val="0"/>
        </w:rPr>
        <w:t>JumpCloud</w:t>
      </w:r>
      <w:proofErr w:type="spellEnd"/>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Collaborated with senior developers to design and implement new features for web applications using </w:t>
      </w:r>
      <w:proofErr w:type="gramStart"/>
      <w:r w:rsidRPr="00D74308">
        <w:t/>
      </w:r>
      <w:r w:rsidRPr="00D93849">
        <w:rPr>
          <w:b/>
          <w:bCs/>
        </w:rPr>
        <w:t xml:space="preserve">ASP.NET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C#</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Utilized </w:t>
      </w:r>
      <w:proofErr w:type="gramStart"/>
      <w:r w:rsidRPr="00D74308">
        <w:t/>
      </w:r>
      <w:r w:rsidRPr="00D93849">
        <w:rPr>
          <w:b/>
          <w:bCs/>
        </w:rPr>
        <w:t xml:space="preserve">Entity Framework</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seamless data access and manipulation from </w:t>
      </w:r>
      <w:proofErr w:type="gramStart"/>
      <w:r w:rsidRPr="00D74308">
        <w:t/>
      </w:r>
      <w:r w:rsidRPr="00D93849">
        <w:rPr>
          <w:b/>
          <w:bCs/>
        </w:rPr>
        <w:t xml:space="preserve">SQL Server</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databases.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Participated in rigorous testing and debugging processes to ensure high-quality code delivery.</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Contributed to technical documentation of features and specifications to assist in team communications.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Worked within Agile Scrum teams to facilitate iterative development and continuous integration using </w:t>
      </w:r>
      <w:proofErr w:type="gramStart"/>
      <w:r w:rsidRPr="00D74308">
        <w:t/>
      </w:r>
      <w:r w:rsidRPr="00D93849">
        <w:rPr>
          <w:b/>
          <w:bCs/>
        </w:rPr>
        <w:t xml:space="preserve">Git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version control.</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Implemented responsive UI designs using </w:t>
      </w:r>
      <w:proofErr w:type="gramStart"/>
      <w:r w:rsidRPr="00D74308">
        <w:t/>
      </w:r>
      <w:r w:rsidRPr="00D93849">
        <w:rPr>
          <w:b/>
          <w:bCs/>
        </w:rPr>
        <w:t xml:space="preserve">HTML5</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w:t>
      </w:r>
      <w:proofErr w:type="gramStart"/>
      <w:r w:rsidRPr="00D74308">
        <w:t/>
      </w:r>
      <w:r w:rsidRPr="00D93849">
        <w:rPr>
          <w:b/>
          <w:bCs/>
        </w:rPr>
        <w:t xml:space="preserve">CSS3</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JavaScript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frameworks such as </w:t>
      </w:r>
      <w:proofErr w:type="gramStart"/>
      <w:r w:rsidRPr="00D74308">
        <w:t/>
      </w:r>
      <w:r w:rsidRPr="00D93849">
        <w:rPr>
          <w:b/>
          <w:bCs/>
        </w:rPr>
        <w:t xml:space="preserve">jQuery</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Bootstrap</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Engaged in code reviews and provided constructive feedback to peers to improve code quality and maintainability.</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Assisted in migrating legacy applications to modern technologies including </w:t>
      </w:r>
      <w:proofErr w:type="gramStart"/>
      <w:r w:rsidRPr="00D74308">
        <w:t/>
      </w:r>
      <w:r w:rsidRPr="00D93849">
        <w:rPr>
          <w:b/>
          <w:bCs/>
        </w:rPr>
        <w:t xml:space="preserve">.NET Core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Maintained application performance and efficiency by analyzing database queries and optimizing them accordingly.</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Supported customer requirements gathering and feature clarification sessions to align development with business needs.</w:t>
      </w:r>
      <w:proofErr w:type="gramStart"/>
      <w:r w:rsidRPr="00D74308">
        <w:t/>
      </w:r>
      <w:proofErr w:type="gramEnd"/>
      <w:r w:rsidRPr="00D74308">
        <w:t/>
      </w:r>
    </w:p>
    <w:p w14:paraId="3096CBFD" w14:textId="0AD7D40D" w:rsidR="00440687" w:rsidRPr="00351354" w:rsidRDefault="007A397E" w:rsidP="00351354">
      <w:pPr>
        <w:pStyle w:val="Heading2"/>
        <w:rPr>
          <w:rFonts w:ascii="Noto Sans Light" w:hAnsi="Noto Sans Light" w:cs="Noto Sans Light"/>
          <w:b w:val="0"/>
          <w:i/>
          <w:iCs/>
        </w:rPr>
      </w:pPr>
      <w:bookmarkStart w:id="3" w:name="_Hlk167719791"/>
      <w:r>
        <w:rPr>
          <w:b w:val="0"/>
        </w:rPr>
        <w:t xml:space="preserve">undefined</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proofErr w:type="spellStart"/>
      <w:r w:rsidR="00351354" w:rsidRPr="00351354">
        <w:rPr>
          <w:b w:val="0"/>
        </w:rPr>
        <w:t>ParallelStaff</w:t>
      </w:r>
      <w:proofErr w:type="spellEnd"/>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Developed and maintained web applications in an </w:t>
      </w:r>
      <w:proofErr w:type="gramStart"/>
      <w:r w:rsidRPr="00D74308">
        <w:t/>
      </w:r>
      <w:r w:rsidRPr="00D93849">
        <w:rPr>
          <w:b/>
          <w:bCs/>
        </w:rPr>
        <w:t xml:space="preserve">ASP.NET MVC</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environment, focusing on scalability and performance.</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Implemented RESTful APIs and microservices architecture using </w:t>
      </w:r>
      <w:proofErr w:type="gramStart"/>
      <w:r w:rsidRPr="00D74308">
        <w:t/>
      </w:r>
      <w:r w:rsidRPr="00D93849">
        <w:rPr>
          <w:b/>
          <w:bCs/>
        </w:rPr>
        <w:t xml:space="preserve">.NET Core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enhance system integration.</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Collaborated with cross-functional teams to deploy applications in the </w:t>
      </w:r>
      <w:proofErr w:type="gramStart"/>
      <w:r w:rsidRPr="00D74308">
        <w:t/>
      </w:r>
      <w:r w:rsidRPr="00D93849">
        <w:rPr>
          <w:b/>
          <w:bCs/>
        </w:rPr>
        <w:t xml:space="preserve">Azure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cloud environment, ensuring secure and effective scalability.</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Utilized server-side rendering techniques to improve application load times and search engine visibility.</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Designed user interfaces with </w:t>
      </w:r>
      <w:proofErr w:type="gramStart"/>
      <w:r w:rsidRPr="00D74308">
        <w:t/>
      </w:r>
      <w:r w:rsidRPr="00D93849">
        <w:rPr>
          <w:b/>
          <w:bCs/>
        </w:rPr>
        <w:t xml:space="preserve">React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AngularJS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enhancing user engagement and experience for clients.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Employed </w:t>
      </w:r>
      <w:proofErr w:type="gramStart"/>
      <w:r w:rsidRPr="00D74308">
        <w:t/>
      </w:r>
      <w:r w:rsidRPr="00D93849">
        <w:rPr>
          <w:b/>
          <w:bCs/>
        </w:rPr>
        <w:t xml:space="preserve">NUnit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MSTest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unit and integration testing, ensuring application robustness and reliability.</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Leveraged </w:t>
      </w:r>
      <w:proofErr w:type="gramStart"/>
      <w:r w:rsidRPr="00D74308">
        <w:t/>
      </w:r>
      <w:r w:rsidRPr="00D93849">
        <w:rPr>
          <w:b/>
          <w:bCs/>
        </w:rPr>
        <w:t xml:space="preserve">Entity Framework Core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improved data access layer performance and code maintainability.</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Prepared and maintained technical specifications and architectural documents for future reference by team members.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Streamlined code integration and build processes using </w:t>
      </w:r>
      <w:proofErr w:type="gramStart"/>
      <w:r w:rsidRPr="00D74308">
        <w:t/>
      </w:r>
      <w:r w:rsidRPr="00D93849">
        <w:rPr>
          <w:b/>
          <w:bCs/>
        </w:rPr>
        <w:t xml:space="preserve">GitHub Actions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CI/CD pipelines, promoting faster deployment cycles.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Engaged in customer feedback sessions to iterate application features and deliver tailored solutions.</w:t>
      </w:r>
      <w:proofErr w:type="gramStart"/>
      <w:r w:rsidRPr="00D74308">
        <w:t/>
      </w:r>
      <w:proofErr w:type="gramEnd"/>
      <w:r w:rsidRPr="00D74308">
        <w:t/>
      </w:r>
      <w:r>
        <w:t/>
      </w:r>
      <w:r w:rsidRPr="00D74308">
        <w:t/>
      </w:r>
    </w:p>
    <w:p w14:paraId="48DE6E2C" w14:textId="6EDE72CD" w:rsidR="00440687" w:rsidRPr="000F5D8F" w:rsidRDefault="007A397E" w:rsidP="000F5D8F">
      <w:pPr>
        <w:pStyle w:val="Heading2"/>
        <w:rPr>
          <w:rFonts w:ascii="Noto Sans Light" w:hAnsi="Noto Sans Light" w:cs="Noto Sans Light"/>
          <w:b w:val="0"/>
          <w:i/>
          <w:iCs/>
        </w:rPr>
      </w:pPr>
      <w:r>
        <w:rPr>
          <w:b w:val="0"/>
        </w:rPr>
        <w:t xml:space="preserve">undefined</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proofErr w:type="spellStart"/>
      <w:r w:rsidR="00351354" w:rsidRPr="00351354">
        <w:rPr>
          <w:b w:val="0"/>
        </w:rPr>
        <w:t>InvenTrust</w:t>
      </w:r>
      <w:proofErr w:type="spellEnd"/>
      <w:r w:rsidR="00351354" w:rsidRPr="00351354">
        <w:rPr>
          <w:b w:val="0"/>
        </w:rPr>
        <w:t xml:space="preserve">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Assisted in the development of enterprise-level web applications using </w:t>
      </w:r>
      <w:proofErr w:type="gramStart"/>
      <w:r w:rsidRPr="00733799">
        <w:rPr>
          <w:rFonts w:cs="Noto Sans Light"/>
        </w:rPr>
        <w:t/>
      </w:r>
      <w:r w:rsidRPr="00733799">
        <w:rPr>
          <w:rFonts w:cs="Noto Sans Light"/>
          <w:b/>
          <w:bCs/>
        </w:rPr>
        <w:t xml:space="preserve">VB.NET</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and </w:t>
      </w:r>
      <w:proofErr w:type="gramStart"/>
      <w:r w:rsidRPr="00733799">
        <w:rPr>
          <w:rFonts w:cs="Noto Sans Light"/>
        </w:rPr>
        <w:t/>
      </w:r>
      <w:r w:rsidRPr="00733799">
        <w:rPr>
          <w:rFonts w:cs="Noto Sans Light"/>
          <w:b/>
          <w:bCs/>
        </w:rPr>
        <w:t xml:space="preserve">ASP.NET</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framework while focusing on performance.</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Engaged in the full software development lifecycle, from requirements analysis through design, implementation, and testing.</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Utilized </w:t>
      </w:r>
      <w:proofErr w:type="gramStart"/>
      <w:r w:rsidRPr="00733799">
        <w:rPr>
          <w:rFonts w:cs="Noto Sans Light"/>
        </w:rPr>
        <w:t/>
      </w:r>
      <w:r w:rsidRPr="00733799">
        <w:rPr>
          <w:rFonts w:cs="Noto Sans Light"/>
          <w:b/>
          <w:bCs/>
        </w:rPr>
        <w:t xml:space="preserve">SQL Server</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for backend database management and </w:t>
      </w:r>
      <w:proofErr w:type="gramStart"/>
      <w:r w:rsidRPr="00733799">
        <w:rPr>
          <w:rFonts w:cs="Noto Sans Light"/>
        </w:rPr>
        <w:t/>
      </w:r>
      <w:r w:rsidRPr="00733799">
        <w:rPr>
          <w:rFonts w:cs="Noto Sans Light"/>
          <w:b/>
          <w:bCs/>
        </w:rPr>
        <w:t xml:space="preserve">Entity Framework</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for ORM solutions, improving data handling efficiencies.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Participated in team meetings to understand project scopes, timelines, and agile methodologies.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Performed debugging and troubleshooting of existing applications, ensuring minimal disruptions to operations.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Developed front-end components using </w:t>
      </w:r>
      <w:proofErr w:type="gramStart"/>
      <w:r w:rsidRPr="00733799">
        <w:rPr>
          <w:rFonts w:cs="Noto Sans Light"/>
        </w:rPr>
        <w:t/>
      </w:r>
      <w:r w:rsidRPr="00733799">
        <w:rPr>
          <w:rFonts w:cs="Noto Sans Light"/>
          <w:b/>
          <w:bCs/>
        </w:rPr>
        <w:t xml:space="preserve">HTML</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w:t>
      </w:r>
      <w:proofErr w:type="gramStart"/>
      <w:r w:rsidRPr="00733799">
        <w:rPr>
          <w:rFonts w:cs="Noto Sans Light"/>
        </w:rPr>
        <w:t/>
      </w:r>
      <w:r w:rsidRPr="00733799">
        <w:rPr>
          <w:rFonts w:cs="Noto Sans Light"/>
          <w:b/>
          <w:bCs/>
        </w:rPr>
        <w:t xml:space="preserve">CSS</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and </w:t>
      </w:r>
      <w:proofErr w:type="gramStart"/>
      <w:r w:rsidRPr="00733799">
        <w:rPr>
          <w:rFonts w:cs="Noto Sans Light"/>
        </w:rPr>
        <w:t/>
      </w:r>
      <w:r w:rsidRPr="00733799">
        <w:rPr>
          <w:rFonts w:cs="Noto Sans Light"/>
          <w:b/>
          <w:bCs/>
        </w:rPr>
        <w:t xml:space="preserve">JavaScript</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enhancing client interactivity and experience.</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Utilized source control through </w:t>
      </w:r>
      <w:proofErr w:type="gramStart"/>
      <w:r w:rsidRPr="00733799">
        <w:rPr>
          <w:rFonts w:cs="Noto Sans Light"/>
        </w:rPr>
        <w:t/>
      </w:r>
      <w:r w:rsidRPr="00733799">
        <w:rPr>
          <w:rFonts w:cs="Noto Sans Light"/>
          <w:b/>
          <w:bCs/>
        </w:rPr>
        <w:t xml:space="preserve">GIT</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to manage code versioning and collaborate more effectively with team members.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Contributed to documentation for new features, ensuring consistent understanding across teams.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Assisted in User Acceptance Testing (UAT) sessions, collaborating with clients to ensure applications met their needs.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Collaborated with the QA team to ensure thorough testing processes were completed before production releases.</w:t>
      </w:r>
      <w:proofErr w:type="gramStart"/>
      <w:r w:rsidRPr="00733799">
        <w:rPr>
          <w:rFonts w:cs="Noto Sans Light"/>
        </w:rPr>
        <w:t/>
      </w:r>
      <w:proofErr w:type="gramEnd"/>
      <w:r w:rsidRPr="00733799">
        <w:rPr>
          <w:rFonts w:cs="Noto Sans Light"/>
        </w:rPr>
        <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9734D" w14:textId="77777777" w:rsidR="000F07B7" w:rsidRDefault="000F07B7">
      <w:pPr>
        <w:spacing w:after="0"/>
      </w:pPr>
      <w:r>
        <w:separator/>
      </w:r>
    </w:p>
  </w:endnote>
  <w:endnote w:type="continuationSeparator" w:id="0">
    <w:p w14:paraId="6C8BFEEB" w14:textId="77777777" w:rsidR="000F07B7" w:rsidRDefault="000F07B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057F6" w14:textId="77777777" w:rsidR="000F07B7" w:rsidRDefault="000F07B7">
      <w:pPr>
        <w:spacing w:after="0"/>
      </w:pPr>
      <w:r>
        <w:separator/>
      </w:r>
    </w:p>
  </w:footnote>
  <w:footnote w:type="continuationSeparator" w:id="0">
    <w:p w14:paraId="71BFA9F3" w14:textId="77777777" w:rsidR="000F07B7" w:rsidRDefault="000F07B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472F5" w:rsidRDefault="000472F5">
      <w:pPr>
        <w:spacing w:line="240" w:lineRule="auto"/>
      </w:pPr>
      <w:r>
        <w:separator/>
      </w:r>
    </w:p>
  </w:endnote>
  <w:endnote w:type="continuationSeparator" w:id="0">
    <w:p w:rsidR="000472F5" w:rsidRDefault="000472F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472F5" w:rsidRDefault="000472F5">
      <w:pPr>
        <w:spacing w:after="0"/>
      </w:pPr>
      <w:r>
        <w:separator/>
      </w:r>
    </w:p>
  </w:footnote>
  <w:footnote w:type="continuationSeparator" w:id="0">
    <w:p w:rsidR="000472F5" w:rsidRDefault="000472F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3.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62</cp:revision>
  <dcterms:created xsi:type="dcterms:W3CDTF">2024-05-26T21:25:00Z</dcterms:created>
  <dcterms:modified xsi:type="dcterms:W3CDTF">2025-12-08T05:08:00Z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