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Fullstack Developer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Fullstack Java Developer with over 10 years of experience in designing and implementing robust web applications. Expertise in utilizing a wide array of technologies and frameworks, ensuring high-quality code and efficient performance. Proven ability to deliver innovative solutions and continuously improve application functionality. Strong analytical skills with a focus on problem-solving and optimization.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Java, JavaScript, TypeScript, Python, HTML/CSS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Spring Boot, React, Angular, Node.js, JPA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MySQL, PostgreSQL, MongoDB, NoSQL, Oracle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and Platforms</w:t>
      </w:r>
      <w:r>
        <w:rPr>
          <w:rFonts w:eastAsia="Arial" w:cs="Arial"/>
          <w:bCs/>
        </w:rPr>
        <w:t xml:space="preserve">: Docker, Kubernetes, AWS, Git,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RESTful APIs, Microservices Architecture, Agile Methodologies, Test-Driven Development (TDD), Continuous Integration/Continuous Deployment (CI/CD)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Fullstack Developer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scalable web applications using </w:t>
      </w:r>
      <w:r w:rsidRPr="00D93849">
        <w:rPr>
          <w:b/>
          <w:bCs/>
        </w:rPr>
        <w:t xml:space="preserve">Spring Boot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experience and responsiveness.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integrated RESTful APIs for seamless data communication between frontend and backend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JPA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Hibernate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database interactions, streamlining data access and manipulation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migration of monolithic applications to microservices architecture, improving app modularity and ease of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 with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deployment time and ensuring consistent application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frontend teams using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build dynamic user interfaces adhering to modern UX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debugging sessions to maintain code quality and introduce optimizations.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Written unit and integration tests using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Mockito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application reliability and prevent regression bugs.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contributing to sprint planning, reviews, and retrospectives to improve team velocity.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database schemas and performed migrations in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integrity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Monitored application performance and user feedback to guide version updates and feature enhancement.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documentation of application architecture and codebase for future reference and onboarding purposes.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cross-functional team collaboration, ensuring alignment on project requirements and milestones.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Adapted to evolving technologies, integrating new tools and libraries to continuously improve project outcomes.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technical workshops to share knowledge about industry best practices and emerging trends.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Fullstack Web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full-stack applications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Spring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optimal performance and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user experience designers to implement responsive web design principles using </w:t>
      </w:r>
      <w:r w:rsidRPr="00D93849">
        <w:rPr>
          <w:b/>
          <w:bCs/>
        </w:rPr>
        <w:t xml:space="preserve">HTML/CSS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REST APIs to support rich client-side features and enable backend data integration.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efficient and maintainable code, leveraging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unit testing to ensure application reliability and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provided constructive feedback to peers, fostering a culture of quality improvement.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implementing best practices for branch management and pull requests.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Configured build systems and deployment processes using </w:t>
      </w:r>
      <w:r w:rsidRPr="00D93849">
        <w:rPr>
          <w:b/>
          <w:bCs/>
        </w:rPr>
        <w:t xml:space="preserve">Maven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smooth integration and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database solutions using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queries for better performance and resource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troubleshooting and performance tuning for applications to enhance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development of CI/CD pipelines to streamline application deployment and rollback procedures.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Java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web applications using </w:t>
      </w:r>
      <w:r w:rsidRPr="00733799">
        <w:rPr>
          <w:rFonts w:cs="Noto Sans Light"/>
          <w:b/>
          <w:bCs/>
        </w:rPr>
        <w:t xml:space="preserve">Java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Spring Framework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under the guidance of senior developers.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front-end development efforts by implementing user interfaces with </w:t>
      </w:r>
      <w:r w:rsidRPr="00733799">
        <w:rPr>
          <w:rFonts w:cs="Noto Sans Light"/>
          <w:b/>
          <w:bCs/>
        </w:rPr>
        <w:t xml:space="preserve">HTML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enhancing existing features and bug fixing through code maintenance and debugging.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familiarity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in collaborative projects, learning effective branching strategies.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definition and implementation of project requirements in alignment with user stories and acceptance criteria.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team discussions to suggest technical improvements based on emerging trends and best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database management basics by assisting in writing SQL queries for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database operations.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Eclipse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IDE for Java development, following project structure and coding guidelines set by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basic unit tests to gain insight into automated testing practices and quality assurance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sprint planning and retrospectives to understand agile development processes and team dynamics.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