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Full-stack Developer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Full-stack Developer with over 10 years of experience in designing, developing, and delivering scalable web and SaaS-based applications. Proven expertise in React and Node.js, with a solid foundation in both frontend and backend development. Skilled in implementing real-world solutions and ensuring code quality and performance throughout the software lifecycle.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Redux, JavaScript, TypeScript, HTML5, CSS3, Sass, MUI, Tailwind CSS, Ant Design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Node.js, Express.js, Fastify, NestJS, RESTful APIs, GraphQL, MongoDB, PostgreSQL, MySQL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 &amp; Practices</w:t>
      </w:r>
      <w:r>
        <w:rPr>
          <w:rFonts w:eastAsia="Arial" w:cs="Arial"/>
          <w:bCs/>
        </w:rPr>
        <w:t xml:space="preserve">: Git, Docker, CI/CD, Jest, Mocha, Chai, Prisma, TypeORM, Sequelize, Knex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&amp; DevOps</w:t>
      </w:r>
      <w:r>
        <w:rPr>
          <w:rFonts w:eastAsia="Arial" w:cs="Arial"/>
          <w:bCs/>
        </w:rPr>
        <w:t xml:space="preserve">: AWS, Azure, GCP, Heroku, Terraform, Kubernetes, Jenkins, GitHub Actions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Design &amp; Usability</w:t>
      </w:r>
      <w:r>
        <w:rPr>
          <w:rFonts w:eastAsia="Arial" w:cs="Arial"/>
          <w:bCs/>
        </w:rPr>
        <w:t xml:space="preserve">: Figma, Sketch, UI/UX, Accessibility, Responsive Design, Localization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Full-stack Developer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proofErr w:type="spellStart"/>
      <w:r w:rsidR="00BB76B0" w:rsidRPr="00BB76B0">
        <w:rPr>
          <w:b w:val="0"/>
        </w:rPr>
        <w:t>JumpCloud</w:t>
      </w:r>
      <w:proofErr w:type="spellEnd"/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responsive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seamless user experiences across devices.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reusable, modular components utilizing </w:t>
      </w:r>
      <w:r w:rsidRPr="00D93849">
        <w:rPr>
          <w:b/>
          <w:bCs/>
        </w:rPr>
        <w:t xml:space="preserve">React Hooks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functional programming principles to optimize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state management solutions with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Context 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efficient data handling and UI synchronization.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integrated RESTful APIs with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Express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server-side functionalities, ensuring robust data flow and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Designed, implemented, and managed backend services for multiple SaaS applications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such as </w:t>
      </w:r>
      <w:r w:rsidRPr="00D93849">
        <w:rPr>
          <w:b/>
          <w:bCs/>
        </w:rPr>
        <w:t xml:space="preserve">Fastify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NestJS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multi-tenant SaaS solutions, addressing configuration-driven requirements and environment-based deployments.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high code quality with code reviews, automated testing frameworks, and continuous integration workflows using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database design and management with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utilized </w:t>
      </w:r>
      <w:r w:rsidRPr="00D93849">
        <w:rPr>
          <w:b/>
          <w:bCs/>
        </w:rPr>
        <w:t xml:space="preserve">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tools for data persistence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architectural reviews and discussions to ensure scalability and maintainability of applications as per industry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cross-functional teams, including product managers and designers, to align technical solutions with business objectives.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frontend performance by implementing lazy loading, code splitting, and client-side caching strategies.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actively in Agile methodologies, attending daily stand-ups, sprint planning, and retrospectives for effective project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UI components that followed accessibility standards using </w:t>
      </w:r>
      <w:r w:rsidRPr="00D93849">
        <w:rPr>
          <w:b/>
          <w:bCs/>
        </w:rPr>
        <w:t xml:space="preserve">WAI-ARIA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maintained usability across diverse user groups.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containerization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development, testing, and deployment processes efficiently.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regular debuggings and issue resolution in both production and staging environments, maintaining a proactive approach to application stability.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proofErr w:type="spellStart"/>
      <w:r w:rsidR="00351354" w:rsidRPr="00351354">
        <w:rPr>
          <w:b w:val="0"/>
        </w:rPr>
        <w:t>ParallelStaff</w:t>
      </w:r>
      <w:proofErr w:type="spellEnd"/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front-end features for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high performance and responsiveness for end-users.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backend teams to design and consume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optimizing data retrieval and integration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effective state management techniques using </w:t>
      </w:r>
      <w:r w:rsidRPr="00D93849">
        <w:rPr>
          <w:b/>
          <w:bCs/>
        </w:rPr>
        <w:t xml:space="preserve">Context 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applications with complex data requirements.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reviews, focusing on adherence to best practices and continuous improvement in code quality and maintainability.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server-side scripting, contributing to the development of application logic and data processing layers.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maintained databases using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processing data with </w:t>
      </w:r>
      <w:r w:rsidRPr="00D93849">
        <w:rPr>
          <w:b/>
          <w:bCs/>
        </w:rPr>
        <w:t xml:space="preserve">Sequelize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as an ORM framework.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CI/CD pipelines to streamline deployment processes for applications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UI components following </w:t>
      </w:r>
      <w:r w:rsidRPr="00D93849">
        <w:rPr>
          <w:b/>
          <w:bCs/>
        </w:rPr>
        <w:t xml:space="preserve">Material-UI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leading to improved visual consistency and user interactions.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troubleshooting production issues to ensure system stability and performance while enhancing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with users to gather feedback on application features and usability, allowing for focused updates based on user needs.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team knowledge base by documenting technical processes and solutions to support ongoing team development.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proofErr w:type="spellStart"/>
      <w:r w:rsidR="00351354" w:rsidRPr="00351354">
        <w:rPr>
          <w:b w:val="0"/>
        </w:rPr>
        <w:t>InvenTrust</w:t>
      </w:r>
      <w:proofErr w:type="spellEnd"/>
      <w:r w:rsidR="00351354" w:rsidRPr="00351354">
        <w:rPr>
          <w:b w:val="0"/>
        </w:rPr>
        <w:t xml:space="preserve">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front-end development of web applications using foundational technologies like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setup of initial application structures with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familiarity with component-driven development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implemented basic state management techniques using </w:t>
      </w:r>
      <w:r w:rsidRPr="00733799">
        <w:rPr>
          <w:rFonts w:cs="Noto Sans Light"/>
          <w:b/>
          <w:bCs/>
        </w:rPr>
        <w:t xml:space="preserve">Redux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Context API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small-size features.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backend development tasks, gaining introductory-level experience with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Express.js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creating simple APIs.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peer code reviews, providing and receiving constructive feedback to enhance code quality.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version control practices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code to shared repositories while managing code branches.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responsive designs and cross-browser compatibility for features, ensuring a unified experience across different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designers to integrate UI/UX designs into functional web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Executed basic database queries and interactions using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beginning to understand data relationships and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Expanded knowledge of Agile methodologies by participating in daily stand-up meetings and sprint planning sessions.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4A010" w14:textId="77777777" w:rsidR="00023FBD" w:rsidRDefault="00023FBD">
      <w:pPr>
        <w:spacing w:after="0"/>
      </w:pPr>
      <w:r>
        <w:separator/>
      </w:r>
    </w:p>
  </w:endnote>
  <w:endnote w:type="continuationSeparator" w:id="0">
    <w:p w14:paraId="13EA5E55" w14:textId="77777777" w:rsidR="00023FBD" w:rsidRDefault="00023F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C577F" w14:textId="77777777" w:rsidR="00023FBD" w:rsidRDefault="00023FBD">
      <w:pPr>
        <w:spacing w:after="0"/>
      </w:pPr>
      <w:r>
        <w:separator/>
      </w:r>
    </w:p>
  </w:footnote>
  <w:footnote w:type="continuationSeparator" w:id="0">
    <w:p w14:paraId="260FBB08" w14:textId="77777777" w:rsidR="00023FBD" w:rsidRDefault="00023F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70F4" w:rsidRDefault="00BF70F4">
      <w:pPr>
        <w:spacing w:line="240" w:lineRule="auto"/>
      </w:pPr>
      <w:r>
        <w:separator/>
      </w:r>
    </w:p>
  </w:endnote>
  <w:endnote w:type="continuationSeparator" w:id="0">
    <w:p w:rsidR="00BF70F4" w:rsidRDefault="00BF70F4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70F4" w:rsidRDefault="00BF70F4">
      <w:pPr>
        <w:spacing w:after="0"/>
      </w:pPr>
      <w:r>
        <w:separator/>
      </w:r>
    </w:p>
  </w:footnote>
  <w:footnote w:type="continuationSeparator" w:id="0">
    <w:p w:rsidR="00BF70F4" w:rsidRDefault="00BF70F4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64</cp:revision>
  <dcterms:created xsi:type="dcterms:W3CDTF">2024-05-26T21:25:00Z</dcterms:created>
  <dcterms:modified xsi:type="dcterms:W3CDTF">2026-04-08T03:52:00Z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