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Full Stack Engineer with over 10 years of professional experience in crafting efficient, scalable web applications and backend services. Proven expertise in C#, .NET, Node.js, Angular, React, and Python, leveraging advanced AI tools for enhanced coding practices. Skilled in designing and implementing APIs, developing SaaS platforms, and maintaining high standards of code quality across full-stack development.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Development</w:t>
      </w:r>
      <w:r>
        <w:rPr>
          <w:rFonts w:eastAsia="Arial" w:cs="Arial"/>
          <w:bCs/>
        </w:rPr>
        <w:t xml:space="preserve">: C#, .NET, Node.js, Python,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Development</w:t>
      </w:r>
      <w:r>
        <w:rPr>
          <w:rFonts w:eastAsia="Arial" w:cs="Arial"/>
          <w:bCs/>
        </w:rPr>
        <w:t xml:space="preserve">: React, Angular, Vue.js, HTML5, CSS3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Docker, Kubernetes, Jenkins, Git, Azure DevOps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&amp; Quality Assurance</w:t>
      </w:r>
      <w:r>
        <w:rPr>
          <w:rFonts w:eastAsia="Arial" w:cs="Arial"/>
          <w:bCs/>
        </w:rPr>
        <w:t xml:space="preserve">: JUnit, MSTest, Selenium, Mocha, Chai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Management</w:t>
      </w:r>
      <w:r>
        <w:rPr>
          <w:rFonts w:eastAsia="Arial" w:cs="Arial"/>
          <w:bCs/>
        </w:rPr>
        <w:t xml:space="preserve">: SQL Server, MySQL, MongoDB, PostgreSQL, Redis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&amp; Machine Learning</w:t>
      </w:r>
      <w:r>
        <w:rPr>
          <w:rFonts w:eastAsia="Arial" w:cs="Arial"/>
          <w:bCs/>
        </w:rPr>
        <w:t xml:space="preserve">: Natural Language Processing, OpenAI, TensorFlow, Pandas, NumPy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Miscellaneous</w:t>
      </w:r>
      <w:r>
        <w:rPr>
          <w:rFonts w:eastAsia="Arial" w:cs="Arial"/>
          <w:bCs/>
        </w:rPr>
        <w:t xml:space="preserve">: RESTful API, GraphQL, GitHub Actions, Event-Driven Architecture, Microservices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scalable backend services using </w:t>
      </w:r>
      <w:r w:rsidRPr="00D93849">
        <w:rPr>
          <w:b/>
          <w:bCs/>
        </w:rPr>
        <w:t xml:space="preserve">C#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.NET Core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support high-traffic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develop responsive, user-friendly front end interfaces for a diverse set of clients.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RESTful APIs and integrations for seamless communication between microservices and third-party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automated unit and integration testing using </w:t>
      </w:r>
      <w:r w:rsidRPr="00D93849">
        <w:rPr>
          <w:b/>
          <w:bCs/>
        </w:rPr>
        <w:t xml:space="preserve">MSTest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high code quality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CI/CD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</w:t>
      </w:r>
      <w:r w:rsidRPr="00D93849">
        <w:rPr>
          <w:b/>
          <w:bCs/>
        </w:rPr>
        <w:t xml:space="preserve">Azure 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continuous integration and delivery, ensuring rapid deployment cycles.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Applied </w:t>
      </w:r>
      <w:r w:rsidRPr="00D93849">
        <w:rPr>
          <w:b/>
          <w:bCs/>
        </w:rPr>
        <w:t xml:space="preserve">AI-assisted development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tools to improve coding efficiency and project workflow, achieving higher productivity in feature rollouts.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contribute to architectural design discussions, enhancing system scalability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code reviews and established best practices in development, focusing on maintainability and security throughout the codebase.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and orchestration, streamlining the development environment setup.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event-driven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RabbitMQ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application responsiveness and decouple services.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microservices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Spring Boot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backend applications, focusing on modular design and performance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dynamic web applications with </w:t>
      </w:r>
      <w:r w:rsidRPr="00D93849">
        <w:rPr>
          <w:b/>
          <w:bCs/>
        </w:rPr>
        <w:t xml:space="preserve">Angular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alignment with modern UX/UI requirements.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executed automated testing frameworks utilizing </w:t>
      </w:r>
      <w:r w:rsidRPr="00D93849">
        <w:rPr>
          <w:b/>
          <w:bCs/>
        </w:rPr>
        <w:t xml:space="preserve">Selenium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Mocha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frontend interactions and </w:t>
      </w:r>
      <w:r w:rsidRPr="00D93849">
        <w:rPr>
          <w:b/>
          <w:bCs/>
        </w:rPr>
        <w:t xml:space="preserve">JUnit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backend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daily stand-up meetings, providing updates on project milestones and challenges related to backend and frontend development.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API development and documentation using </w:t>
      </w:r>
      <w:r w:rsidRPr="00D93849">
        <w:rPr>
          <w:b/>
          <w:bCs/>
        </w:rPr>
        <w:t xml:space="preserve">OpenAPI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specifications to facilitate clear communication across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cloud services for hosting applications, focusing on scalability and cost-effectiveness.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Identified and fixed software bugs in collaboration with QA teams using tools like </w:t>
      </w:r>
      <w:r w:rsidRPr="00D93849">
        <w:rPr>
          <w:b/>
          <w:bCs/>
        </w:rPr>
        <w:t xml:space="preserve">Sentry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LogRocket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system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database integrity and performance using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data normalization and optimized queries.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cross-team collaborations to integrate AI capabilities, enhancing features such as language processing and real-time data analysis.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Refined and improved existing codebases through refactoring and applying secure coding practices, increasing maintainability.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a scalable SaaS application using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catering to multiple client domains.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actively in Agile development processes, attending sprint planning and retrospectives to foster team dynamics.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with databases like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SQL Server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implement CRUD operations while ensuring data integrity and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testing scripts for automated workflows using </w:t>
      </w:r>
      <w:r w:rsidRPr="00733799">
        <w:rPr>
          <w:rFonts w:cs="Noto Sans Light"/>
          <w:b/>
          <w:bCs/>
        </w:rPr>
        <w:t xml:space="preserve">Jasmine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Chai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bolstering quality assurances for releases.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closely with UI/UX designers to translate design specifications into functional applications using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 in conjunction with </w:t>
      </w:r>
      <w:r w:rsidRPr="00733799">
        <w:rPr>
          <w:rFonts w:cs="Noto Sans Light"/>
          <w:b/>
          <w:bCs/>
        </w:rPr>
        <w:t xml:space="preserve">GitHub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maintaining best practices for branching and merging.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Integrated third-party APIs to enhance application functionality, particularly in payment processing and data visualization.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Adapted to new technologies quickly, embracing continuous learning to stay abreast of advancements in AI and web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reviews, receiving and providing constructive feedback to improve code reliability and team collaboration.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server configurations and settings to optimize application performance and security protocols.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