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Full Stack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experience in full-stack development, specializing in building scalable and reliable software solutions. Proven track record in collaborating with cross-functional teams to deliver high-quality products, ensuring robust observability and enhancing user experience.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TypeScript, React, JavaScript, HTML5, CSS3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Go, Node.js, Python, Ruby on Rails,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 Development</w:t>
      </w:r>
      <w:r>
        <w:rPr>
          <w:rFonts w:eastAsia="Arial" w:cs="Arial"/>
          <w:bCs/>
        </w:rPr>
        <w:t xml:space="preserve">: RESTful APIs, GraphQL, API Design, Postman, Swagger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Technologies</w:t>
      </w:r>
      <w:r>
        <w:rPr>
          <w:rFonts w:eastAsia="Arial" w:cs="Arial"/>
          <w:bCs/>
        </w:rPr>
        <w:t xml:space="preserve">: PostgreSQL, MySQL, MongoDB, Redis, Elasticsearch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Monitoring</w:t>
      </w:r>
      <w:r>
        <w:rPr>
          <w:rFonts w:eastAsia="Arial" w:cs="Arial"/>
          <w:bCs/>
        </w:rPr>
        <w:t xml:space="preserve">: Docker, Kubernetes, Jenkins, Grafana, Prometheus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Observability &amp; Analytics</w:t>
      </w:r>
      <w:r>
        <w:rPr>
          <w:rFonts w:eastAsia="Arial" w:cs="Arial"/>
          <w:bCs/>
        </w:rPr>
        <w:t xml:space="preserve">: New Relic, Datadog, Sentry, Amplitude, Mixpanel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Version Control &amp; Collaboration</w:t>
      </w:r>
      <w:r>
        <w:rPr>
          <w:rFonts w:eastAsia="Arial" w:cs="Arial"/>
          <w:bCs/>
        </w:rPr>
        <w:t xml:space="preserve">: Git, GitHub, JIRA, Agile Methodologies, Scrum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 Skills</w:t>
      </w:r>
      <w:r>
        <w:rPr>
          <w:rFonts w:eastAsia="Arial" w:cs="Arial"/>
          <w:bCs/>
        </w:rPr>
        <w:t xml:space="preserve">: Collaboration, Problem Solving, Communication, Adaptability, Critical Thinking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Full Stack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implemented full-stack features using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the front end and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the back end, improving feature reliability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product, design, and data science teams to architect observability tools that enhance software delivery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Took full ownership of feature development from proof of concept to delivery, ensuring robust observability post-launch.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Identified opportunities for product enhancements and implemented data-driven solutions based on user feedback and analytics.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thorough code and spec reviews, ensuring adherence to best practices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and orchestration of applications, enhancing deployment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maintained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seamless data exchange between front-end and back-end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Monitored system performance using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proactively addressing potential issues and improving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ceremonies, contributing to sprint planning, review, and retrospectives to optimize team workflows.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of industry trends and best practices to enhance technical knowledge and team competitiveness.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automated testing frameworks to ensure the delivery of high-quality, bug-free software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version control tools such as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effective code management and collaboration with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detailed technical documentation for features and APIs, enhancing onboarding processes and knowledge sharing.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user training sessions to demonstrate new feature functionalities and gather feedback for future improvements.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data-focused products, integrating analytics dashboards that visualize key metrics and performance indicators.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Architected and developed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user interfaces and enhancing user engagement.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cross-functional teams to align technical developments with business goals, ensuring the delivery of impactful features.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smooth communication between client and server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code reviews and contributed to the development of best practices for improved code quality and maintainability.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sprints, helping to refine requirements and ensure timely delivery of software solutions.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storage, optimizing query performance and data retrieval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continuous integration and deployment, streamlining the software delivery process.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conducted bug fixes and application optimizations based on user feedback and testing results.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Leveraged tools like </w:t>
      </w:r>
      <w:r w:rsidRPr="00D93849">
        <w:rPr>
          <w:b/>
          <w:bCs/>
        </w:rPr>
        <w:t xml:space="preserve">Sentry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error tracking and monitoring, enhancing software reliability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integration of observability practices, ensuring visibility into system performance and user behavior.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understand and implement front-end features in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</w:t>
      </w:r>
      <w:r w:rsidRPr="00733799">
        <w:rPr>
          <w:rFonts w:cs="Noto Sans Light"/>
          <w:b/>
          <w:bCs/>
        </w:rPr>
        <w:t xml:space="preserve">RESTful 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practical experience in server-side programming with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reviews, receiving feedback and learning best practices for clean and maintainable code.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team meetings to discuss project requirements and timelines, contributing to effective project execution.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unit testing and debugging using frameworks like </w:t>
      </w:r>
      <w:r w:rsidRPr="00733799">
        <w:rPr>
          <w:rFonts w:cs="Noto Sans Light"/>
          <w:b/>
          <w:bCs/>
        </w:rPr>
        <w:t xml:space="preserve">Jest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ensure code quality and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version control systems like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code changes and collaborate with team members effectively.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database design and management using tools like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data integrity and efficiency.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about and implemented basic DevOps principles, deploying applications using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containers.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user interface components with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the overall user experience.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exposure to Agile methodology, participating in daily stand-up meetings and contributing to sprint goals.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