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Frontend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Enthusiastic Frontend Developer with over 10 years of experience specializing in building responsive and user-friendly web applications. Proficient in React, JavaScript, TypeScript, and modern development workflows. Adept at integrating AI-driven features and optimizing user experiences across various platforms.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Development</w:t>
      </w:r>
      <w:r>
        <w:rPr>
          <w:rFonts w:eastAsia="Arial" w:cs="Arial"/>
          <w:bCs/>
        </w:rPr>
        <w:t xml:space="preserve">: React, JavaScript, TypeScript, CSS, HTML, Tailwind CSS, Next.js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 Integration</w:t>
      </w:r>
      <w:r>
        <w:rPr>
          <w:rFonts w:eastAsia="Arial" w:cs="Arial"/>
          <w:bCs/>
        </w:rPr>
        <w:t xml:space="preserve">: REST, GraphQL, Axios, Fetch API, WebSockets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Git, Webpack, Babel, Jest, ESLint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Design &amp; UX</w:t>
      </w:r>
      <w:r>
        <w:rPr>
          <w:rFonts w:eastAsia="Arial" w:cs="Arial"/>
          <w:bCs/>
        </w:rPr>
        <w:t xml:space="preserve">: Figma, Responsive Design, User-Centered Design, UX Research, Wireframing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Integration</w:t>
      </w:r>
      <w:r>
        <w:rPr>
          <w:rFonts w:eastAsia="Arial" w:cs="Arial"/>
          <w:bCs/>
        </w:rPr>
        <w:t xml:space="preserve">: Machine Learning, AI Features, Real-time Data Processing, Data Visualization, Natural Language Processing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&amp; Optimization</w:t>
      </w:r>
      <w:r>
        <w:rPr>
          <w:rFonts w:eastAsia="Arial" w:cs="Arial"/>
          <w:bCs/>
        </w:rPr>
        <w:t xml:space="preserve">: Cypress, Performance Monitoring, Load Testing, Accessibility (a11y), Cross-Browser Compatibility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Frontend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a highly interactive AI-driven job search platform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seamless performance and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self-serve onboarding features and dashboards leveraging </w:t>
      </w:r>
      <w:r w:rsidRPr="00D93849">
        <w:rPr>
          <w:b/>
          <w:bCs/>
        </w:rPr>
        <w:t xml:space="preserve">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Tailwind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improving user engagement.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RESTful and GraphQL APIs, optimizing data fetching and component rendering to achieve rapid loading times.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UX designers to create intuitive user interfaces, ensuring adherence to best design practices and user-centered principles.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AI tools and features into the platform, enhancing user engagement and interaction with personalized job recommendations.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Streamlined front-end architecture for scalability, focusing on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hooks and context API for state management.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performance optimizations and debugging using tools like </w:t>
      </w:r>
      <w:r w:rsidRPr="00D93849">
        <w:rPr>
          <w:b/>
          <w:bCs/>
        </w:rPr>
        <w:t xml:space="preserve">Chrome DevTools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testing and validation of all new features.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internal tools for operations teams, enhancing efficiency and service delivery through responsive design principles.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Git for version control and collaboration workflows, adhering to best practices for code management and review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multi-language features for international expansion, ensuring compliance with localization requirements.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accessible UI components that improved usability for individuals with disabilities, adhering to WCAG guidelines.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to ensure high code quality and foster a collaborative team environment, keeping up-to-date with the latest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real-time features using </w:t>
      </w:r>
      <w:r w:rsidRPr="00D93849">
        <w:rPr>
          <w:b/>
          <w:bCs/>
        </w:rPr>
        <w:t xml:space="preserve">WebSockets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user communication and interactivity during their job search process.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Ensured the platform's compatibility across various devices and browsers, implementing </w:t>
      </w:r>
      <w:r w:rsidRPr="00D93849">
        <w:rPr>
          <w:b/>
          <w:bCs/>
        </w:rPr>
        <w:t xml:space="preserve">responsive design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 throughout the development cycle.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CI/CD workflows to automate testing and deployment processes, enhancing the overall development lifecycle efficiency.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user-facing features for a SaaS education platform, focusing on fast load times and performance improvements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REST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GraphQL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API endpoints to facilitate dynamic data loading, improving the overall application responsiveness.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design teams to construct pixel-perfect UI components using </w:t>
      </w:r>
      <w:r w:rsidRPr="00D93849">
        <w:rPr>
          <w:b/>
          <w:bCs/>
        </w:rPr>
        <w:t xml:space="preserve">Figma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visual appeal and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state management solutions with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context API for comprehensive application data handling.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mobile-responsive applications that adhered to modern UX practices, leading to a seamless experience across devices.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rigorous testing practices including unit testing with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end-to-end frameworks like </w:t>
      </w:r>
      <w:r w:rsidRPr="00D93849">
        <w:rPr>
          <w:b/>
          <w:bCs/>
        </w:rPr>
        <w:t xml:space="preserve">Cypress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robust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comprehensive documentation for APIs and application services to aid future development cycles and enhance team communication.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methodologies, including sprint planning and retrospectives, to assess and enhance project progress regularly.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web page loading and runtime performance using techniques such as code-splitting and tree-shaking, particularly within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tools like </w:t>
      </w:r>
      <w:r w:rsidRPr="00D93849">
        <w:rPr>
          <w:b/>
          <w:bCs/>
        </w:rPr>
        <w:t xml:space="preserve">Postman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API testing and validation, ensuring reliable data services within the application.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technical discussions, sharing insights on the latest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trends and the use of AI in enhancing the user interface.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overall user engagement by integrating data visualization libraries to display insightful analytics.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developing and maintaining an educational web application using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while gaining foundational knowledge in front-end technologies.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Focused on implementing responsive components in compliance with design specifications and accessibility standards using </w:t>
      </w:r>
      <w:r w:rsidRPr="00733799">
        <w:rPr>
          <w:rFonts w:cs="Noto Sans Light"/>
          <w:b/>
          <w:bCs/>
        </w:rPr>
        <w:t xml:space="preserve">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Bootstrap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integrating backend services through </w:t>
      </w:r>
      <w:r w:rsidRPr="00733799">
        <w:rPr>
          <w:rFonts w:cs="Noto Sans Light"/>
          <w:b/>
          <w:bCs/>
        </w:rPr>
        <w:t xml:space="preserve">REST 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the dynamic nature of the application.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developers to implement interactive features, gaining exposure to modern front-end workflows and optimization techniques.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initial bug fixing and testing in collaboration with QA teams to ensure a seamless release process for new features.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best practices in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source control, collaborating on code with a team environment where peer reviews were standard.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simple UI components, focusing on reusability and adherence to best practices for maintainability.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documenting development processes and application features to enhance team knowledge sharing and onboarding.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the basics of mobile development principles with </w:t>
      </w:r>
      <w:r w:rsidRPr="00733799">
        <w:rPr>
          <w:rFonts w:cs="Noto Sans Light"/>
          <w:b/>
          <w:bCs/>
        </w:rPr>
        <w:t xml:space="preserve">React Native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understanding the nuances of cross-platform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user testing sessions to gather feedback, aiding senior developers in improving user functionality.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