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60D06FA6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undefined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936104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Front End Web Developer with over 10 years of experience in modern web development, specializing in React, WordPress, and SASS. Adept at creating custom websites and applications with a strong emphasis on performance and usability. Proficient in building responsive, user-friendly interfaces leveraging the latest frameworks and techniques. Excels in collaborative environments with a passion for learning and implementing cutting-edge technologies.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JavaScript, HTML5, CSS3, SASS, PHP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React, jQuery, Bootstrap, Foundation, Material UI, Tailwind CSS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Content Management Systems</w:t>
      </w:r>
      <w:r>
        <w:rPr>
          <w:rFonts w:eastAsia="Arial" w:cs="Arial"/>
          <w:bCs/>
        </w:rPr>
        <w:t xml:space="preserve">: WordPress, WordPress themes, WordPress plugins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GitHub, Yarn, Webpack, Gulp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Design &amp; Collaboration</w:t>
      </w:r>
      <w:r>
        <w:rPr>
          <w:rFonts w:eastAsia="Arial" w:cs="Arial"/>
          <w:bCs/>
        </w:rPr>
        <w:t xml:space="preserve">: Figma, Zeplin, Jira, GitHub Actions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06BF09AA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undefined</w:t>
      </w:r>
      <w:r w:rsidR="007A397E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proofErr w:type="spellStart"/>
      <w:r w:rsidR="00BB76B0" w:rsidRPr="00BB76B0">
        <w:rPr>
          <w:b w:val="0"/>
        </w:rPr>
        <w:t>JumpCloud</w:t>
      </w:r>
      <w:proofErr w:type="spellEnd"/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Developed and maintained multiple responsive website applications using </w:t>
      </w:r>
      <w:proofErr w:type="gramStart"/>
      <w:r w:rsidRPr="00D74308">
        <w:t/>
      </w:r>
      <w:r w:rsidRPr="00D93849">
        <w:rPr>
          <w:b/>
          <w:bCs/>
        </w:rPr>
        <w:t xml:space="preserve">React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WordPress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with custom themes adhering to </w:t>
      </w:r>
      <w:proofErr w:type="gramStart"/>
      <w:r w:rsidRPr="00D74308">
        <w:t/>
      </w:r>
      <w:r w:rsidRPr="00D93849">
        <w:rPr>
          <w:b/>
          <w:bCs/>
        </w:rPr>
        <w:t xml:space="preserve">Semantic Markup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CSS Web Standards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Utilized </w:t>
      </w:r>
      <w:proofErr w:type="gramStart"/>
      <w:r w:rsidRPr="00D74308">
        <w:t/>
      </w:r>
      <w:r w:rsidRPr="00D93849">
        <w:rPr>
          <w:b/>
          <w:bCs/>
        </w:rPr>
        <w:t xml:space="preserve">SASS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efficient CSS authoring, leading to enhanced maintainability and scalability of styles across various projects.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Implemented modern JavaScript practices to enhance interactivity and performance, including </w:t>
      </w:r>
      <w:proofErr w:type="gramStart"/>
      <w:r w:rsidRPr="00D74308">
        <w:t/>
      </w:r>
      <w:r w:rsidRPr="00D93849">
        <w:rPr>
          <w:b/>
          <w:bCs/>
        </w:rPr>
        <w:t xml:space="preserve">ES6+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features and </w:t>
      </w:r>
      <w:proofErr w:type="gramStart"/>
      <w:r w:rsidRPr="00D74308">
        <w:t/>
      </w:r>
      <w:r w:rsidRPr="00D93849">
        <w:rPr>
          <w:b/>
          <w:bCs/>
        </w:rPr>
        <w:t xml:space="preserve">async/await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constructs.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Collaborated with designers and developers using tools like </w:t>
      </w:r>
      <w:proofErr w:type="gramStart"/>
      <w:r w:rsidRPr="00D74308">
        <w:t/>
      </w:r>
      <w:r w:rsidRPr="00D93849">
        <w:rPr>
          <w:b/>
          <w:bCs/>
        </w:rPr>
        <w:t xml:space="preserve">Figma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Zeplin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to ensure alignment between design and development.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Managed multiple client projects simultaneously while meeting tight deadlines and maintaining high code quality standards.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Proactively debugged code and optimized website performance using tools such as </w:t>
      </w:r>
      <w:proofErr w:type="gramStart"/>
      <w:r w:rsidRPr="00D74308">
        <w:t/>
      </w:r>
      <w:r w:rsidRPr="00D93849">
        <w:rPr>
          <w:b/>
          <w:bCs/>
        </w:rPr>
        <w:t xml:space="preserve">Google Lighthouse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WebPageTest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Developed custom </w:t>
      </w:r>
      <w:proofErr w:type="gramStart"/>
      <w:r w:rsidRPr="00D74308">
        <w:t/>
      </w:r>
      <w:r w:rsidRPr="00D93849">
        <w:rPr>
          <w:b/>
          <w:bCs/>
        </w:rPr>
        <w:t xml:space="preserve">WordPress plugins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to extend site functionality and adapted existing plugins to meet specific client needs.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Engaged in code reviews and pair programming sessions to improve coding skills and share knowledge across the team.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Applied knowledge of </w:t>
      </w:r>
      <w:proofErr w:type="gramStart"/>
      <w:r w:rsidRPr="00D74308">
        <w:t/>
      </w:r>
      <w:r w:rsidRPr="00D93849">
        <w:rPr>
          <w:b/>
          <w:bCs/>
        </w:rPr>
        <w:t xml:space="preserve">Git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GitHub Actions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to streamline the development process through effective version control and CI/CD pipelines.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Participated in technical discussions and contributed ideas to enhance team processes and tooling, always looking for opportunities to learn and grow.</w:t>
      </w:r>
      <w:proofErr w:type="gramStart"/>
      <w:r w:rsidRPr="00D74308">
        <w:t/>
      </w:r>
      <w:proofErr w:type="gramEnd"/>
      <w:r w:rsidRPr="00D74308">
        <w:t/>
      </w:r>
    </w:p>
    <w:p w14:paraId="3096CBFD" w14:textId="0AD7D40D" w:rsidR="00440687" w:rsidRPr="00351354" w:rsidRDefault="007A397E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 xml:space="preserve">undefined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ParallelStaff</w:t>
      </w:r>
      <w:proofErr w:type="spellEnd"/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Designed and implemented responsive web applications leveraging </w:t>
      </w:r>
      <w:proofErr w:type="gramStart"/>
      <w:r w:rsidRPr="00D74308">
        <w:t/>
      </w:r>
      <w:r w:rsidRPr="00D93849">
        <w:rPr>
          <w:b/>
          <w:bCs/>
        </w:rPr>
        <w:t xml:space="preserve">React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Redux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state management, boosting client engagement and usability.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Crafted custom </w:t>
      </w:r>
      <w:proofErr w:type="gramStart"/>
      <w:r w:rsidRPr="00D74308">
        <w:t/>
      </w:r>
      <w:r w:rsidRPr="00D93849">
        <w:rPr>
          <w:b/>
          <w:bCs/>
        </w:rPr>
        <w:t xml:space="preserve">WordPress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themes with detailed attention to client requirements while ensuring optimal performance across devices.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Employed </w:t>
      </w:r>
      <w:proofErr w:type="gramStart"/>
      <w:r w:rsidRPr="00D74308">
        <w:t/>
      </w:r>
      <w:r w:rsidRPr="00D93849">
        <w:rPr>
          <w:b/>
          <w:bCs/>
        </w:rPr>
        <w:t xml:space="preserve">SASS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to modularize CSS, facilitating better management of styles and reducing repetition across stylesheets.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Utilized frameworks such as </w:t>
      </w:r>
      <w:proofErr w:type="gramStart"/>
      <w:r w:rsidRPr="00D74308">
        <w:t/>
      </w:r>
      <w:r w:rsidRPr="00D93849">
        <w:rPr>
          <w:b/>
          <w:bCs/>
        </w:rPr>
        <w:t xml:space="preserve">Bootstrap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Tailwind CSS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to accelerate responsive design implementations, enhancing the overall UI/UX.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Created engaging and dynamic web experiences using </w:t>
      </w:r>
      <w:proofErr w:type="gramStart"/>
      <w:r w:rsidRPr="00D74308">
        <w:t/>
      </w:r>
      <w:r w:rsidRPr="00D93849">
        <w:rPr>
          <w:b/>
          <w:bCs/>
        </w:rPr>
        <w:t xml:space="preserve">JavaScript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jQuery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focusing on smooth user interactions.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functional development plans using tools like </w:t>
      </w:r>
      <w:proofErr w:type="gramStart"/>
      <w:r w:rsidRPr="00D74308">
        <w:t/>
      </w:r>
      <w:r w:rsidRPr="00D93849">
        <w:rPr>
          <w:b/>
          <w:bCs/>
        </w:rPr>
        <w:t xml:space="preserve">Jira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Leveraged build tools like </w:t>
      </w:r>
      <w:proofErr w:type="gramStart"/>
      <w:r w:rsidRPr="00D74308">
        <w:t/>
      </w:r>
      <w:r w:rsidRPr="00D93849">
        <w:rPr>
          <w:b/>
          <w:bCs/>
        </w:rPr>
        <w:t xml:space="preserve">Webpack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Gulp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project automation, optimizing build processes and asset management.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Conducted user testing sessions to gather feedback and iterated the design in an agile development environment.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Participated in peer code reviews, providing constructive feedback to improve code quality and maintainability within projects.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Contributed to project documentation and kept records of development workflows to ensure continuity and knowledge sharing.</w:t>
      </w:r>
      <w:proofErr w:type="gramStart"/>
      <w:r w:rsidRPr="00D74308">
        <w:t/>
      </w:r>
      <w:proofErr w:type="gramEnd"/>
      <w:r w:rsidRPr="00D74308">
        <w:t/>
      </w:r>
      <w:r>
        <w:t/>
      </w:r>
      <w:r w:rsidRPr="00D74308">
        <w:t/>
      </w:r>
    </w:p>
    <w:p w14:paraId="48DE6E2C" w14:textId="6EDE72CD" w:rsidR="00440687" w:rsidRPr="000F5D8F" w:rsidRDefault="007A397E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 xml:space="preserve">undefined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InvenTrust</w:t>
      </w:r>
      <w:proofErr w:type="spellEnd"/>
      <w:r w:rsidR="00351354" w:rsidRPr="00351354">
        <w:rPr>
          <w:b w:val="0"/>
        </w:rPr>
        <w:t xml:space="preserve">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building and maintaining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WordPress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websites, focusing on theme customization and adherence to best practices in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Semantic Markup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interactive elements using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JavaScript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jQuery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increasing site engagement through dynamic content delivery.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learn modern development practices and tools, enhancing personal skills in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React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SASS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team in optimizing existing websites for performance improvements through code refactoring and best practices adherence.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application of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Bootstrap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responsive design structures across various projects to improve user interfaces.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deployment processes using tools like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Git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fostering a culture of collaboration and accountability.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clients to understand project specifications and deliver high-quality results that aligned with business needs.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from code reviews and mentorship provided by senior staff, steadily improving development skills and technical understanding.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skill-building activities, including workshops and online courses focused on modern web development technologies.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consistent communication with team members, fostering a collaborative working environment that encouraged knowledge exchange.</w:t>
      </w:r>
      <w:proofErr w:type="gramStart"/>
      <w:r w:rsidRPr="00733799">
        <w:rPr>
          <w:rFonts w:cs="Noto Sans Light"/>
        </w:rPr>
        <w:t/>
      </w:r>
      <w:proofErr w:type="gramEnd"/>
      <w:r w:rsidRPr="00733799">
        <w:rPr>
          <w:rFonts w:cs="Noto Sans Light"/>
        </w:rPr>
        <w:t/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9734D" w14:textId="77777777" w:rsidR="000F07B7" w:rsidRDefault="000F07B7">
      <w:pPr>
        <w:spacing w:after="0"/>
      </w:pPr>
      <w:r>
        <w:separator/>
      </w:r>
    </w:p>
  </w:endnote>
  <w:endnote w:type="continuationSeparator" w:id="0">
    <w:p w14:paraId="6C8BFEEB" w14:textId="77777777" w:rsidR="000F07B7" w:rsidRDefault="000F07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057F6" w14:textId="77777777" w:rsidR="000F07B7" w:rsidRDefault="000F07B7">
      <w:pPr>
        <w:spacing w:after="0"/>
      </w:pPr>
      <w:r>
        <w:separator/>
      </w:r>
    </w:p>
  </w:footnote>
  <w:footnote w:type="continuationSeparator" w:id="0">
    <w:p w14:paraId="71BFA9F3" w14:textId="77777777" w:rsidR="000F07B7" w:rsidRDefault="000F07B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72F5" w:rsidRDefault="000472F5">
      <w:pPr>
        <w:spacing w:line="240" w:lineRule="auto"/>
      </w:pPr>
      <w:r>
        <w:separator/>
      </w:r>
    </w:p>
  </w:endnote>
  <w:endnote w:type="continuationSeparator" w:id="0">
    <w:p w:rsidR="000472F5" w:rsidRDefault="000472F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72F5" w:rsidRDefault="000472F5">
      <w:pPr>
        <w:spacing w:after="0"/>
      </w:pPr>
      <w:r>
        <w:separator/>
      </w:r>
    </w:p>
  </w:footnote>
  <w:footnote w:type="continuationSeparator" w:id="0">
    <w:p w:rsidR="000472F5" w:rsidRDefault="000472F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62</cp:revision>
  <dcterms:created xsi:type="dcterms:W3CDTF">2024-05-26T21:25:00Z</dcterms:created>
  <dcterms:modified xsi:type="dcterms:W3CDTF">2025-12-08T05:08:00Z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