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Backend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Dedicated Backend Software Engineer with over 10 years of experience in developing scalable applications and backend systems. Proficient in multiple programming languages and frameworks, with a strong focus on backend architecture and performance optimization. Proven ability to collaborate with cross-functional teams to deliver high-quality software solutions that meet user needs.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Python, JavaScript, Java, C#, Go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</w:t>
      </w:r>
      <w:r>
        <w:rPr>
          <w:rFonts w:eastAsia="Arial" w:cs="Arial"/>
          <w:bCs/>
        </w:rPr>
        <w:t xml:space="preserve">: Flask, Django, Express.js, Spring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</w:t>
      </w:r>
      <w:r>
        <w:rPr>
          <w:rFonts w:eastAsia="Arial" w:cs="Arial"/>
          <w:bCs/>
        </w:rPr>
        <w:t xml:space="preserve">: Elasticsearch, MongoDB, Redis, PostgreSQL, MySQL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Services</w:t>
      </w:r>
      <w:r>
        <w:rPr>
          <w:rFonts w:eastAsia="Arial" w:cs="Arial"/>
          <w:bCs/>
        </w:rPr>
        <w:t xml:space="preserve">: AWS, GCP, Azure, Docker, Kubernetes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Tools</w:t>
      </w:r>
      <w:r>
        <w:rPr>
          <w:rFonts w:eastAsia="Arial" w:cs="Arial"/>
          <w:bCs/>
        </w:rPr>
        <w:t xml:space="preserve">: Git, GitHub, JIRA, CI/CD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AI-Assisted Development</w:t>
      </w:r>
      <w:r>
        <w:rPr>
          <w:rFonts w:eastAsia="Arial" w:cs="Arial"/>
          <w:bCs/>
        </w:rPr>
        <w:t xml:space="preserve">: Claude Code, GitHub Copilot, Cursor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Testing &amp; Integration</w:t>
      </w:r>
      <w:r>
        <w:rPr>
          <w:rFonts w:eastAsia="Arial" w:cs="Arial"/>
          <w:bCs/>
        </w:rPr>
        <w:t xml:space="preserve">: Unit Testing, Integration Testing, TDD, Jest, Postman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Backend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backend features for a high-traffic SaaS platform using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Flask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achieving optimal performance in processing requests.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frontend engineers and product managers to define feature specifications, ensuring alignment in functionality and user experience.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Elasticsearch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effective data indexing and searching to meet analytics requirements for users.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MongoDB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data storage, designing complex queries and optimizing data models for performance.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</w:t>
      </w:r>
      <w:r w:rsidRPr="00D93849">
        <w:rPr>
          <w:b/>
          <w:bCs/>
        </w:rPr>
        <w:t xml:space="preserve">Redis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caching solutions to enhance response time for API calls, leading to improved user experience.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automated unit and integration tests using </w:t>
      </w:r>
      <w:r w:rsidRPr="00D93849">
        <w:rPr>
          <w:b/>
          <w:bCs/>
        </w:rPr>
        <w:t xml:space="preserve">pytest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code reliability before production deployment.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peer code reviews, providing constructive feedback on quality and adherence to best practices in software development.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containerize applications, facilitating smooth deployment across various environments and simplifying dependency management.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Experimented with </w:t>
      </w:r>
      <w:r w:rsidRPr="00D93849">
        <w:rPr>
          <w:b/>
          <w:bCs/>
        </w:rPr>
        <w:t xml:space="preserve">AI-assisted tools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like </w:t>
      </w:r>
      <w:r w:rsidRPr="00D93849">
        <w:rPr>
          <w:b/>
          <w:bCs/>
        </w:rPr>
        <w:t xml:space="preserve">GitHub Copilot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improve coding efficiency and tackle unfamiliar challenges effectively.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CI/CD pipelines with </w:t>
      </w:r>
      <w:r w:rsidRPr="00D93849">
        <w:rPr>
          <w:b/>
          <w:bCs/>
        </w:rPr>
        <w:t xml:space="preserve">GitHub Actions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streamline the development workflow and automate deployment.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Worked closely with the security team to ensure compliance with security standards and best practices within the application architecture.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sprint planning and retrospectives to optimize team performance, delivering relevant input for process improvement.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Adopted monitoring tools to observe application performance and promptly resolved backend issues in production systems.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Documented technical solutions and architectural decisions in a clear and concise manner for future reference and team knowledge sharing.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training sessions to educate junior developers about backend systems, coding standards, and development tools used in the team.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Backend 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Engineered RESTful APIs using </w:t>
      </w:r>
      <w:r w:rsidRPr="00D93849">
        <w:rPr>
          <w:b/>
          <w:bCs/>
        </w:rPr>
        <w:t xml:space="preserve">Flask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Django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efficient data retrieval and processing for client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full software development lifecycle, including design, development, and testing phases for various projects involving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Employed </w:t>
      </w:r>
      <w:r w:rsidRPr="00D93849">
        <w:rPr>
          <w:b/>
          <w:bCs/>
        </w:rPr>
        <w:t xml:space="preserve">MongoDB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Elasticsearch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in application architectures to enhance data management and access for end users.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collaboratively on Agile teams, participating in daily stand-ups and sprint reviews to align on project goals and deliverables.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code quality standards and contributed to technical documentation for ongoing projects.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version control systems such as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GitHub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tracking changes and collaborating with team members.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Improved application scalability and performance through the implementation of caching strategies using </w:t>
      </w:r>
      <w:r w:rsidRPr="00D93849">
        <w:rPr>
          <w:b/>
          <w:bCs/>
        </w:rPr>
        <w:t xml:space="preserve">Redis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container management.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Integrated third-party services and APIs to expand application functionality, leveraging cloud services like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robustness.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Executed unit testing and code reviews to enhance code quality and reduce defects in production releases.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Supported DevOps practices by automating deployment processes with CI/CD tools, enhancing operational efficiency.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troubleshooting and debugging sessions, using the </w:t>
      </w:r>
      <w:r w:rsidRPr="00D93849">
        <w:rPr>
          <w:b/>
          <w:bCs/>
        </w:rPr>
        <w:t xml:space="preserve">AWS CloudWatch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log analysis for production environments.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Fostered a culture of continuous learning by sharing industry best practices and trends in software development with peers.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Backend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developing web applications using </w:t>
      </w:r>
      <w:r w:rsidRPr="00733799">
        <w:rPr>
          <w:rFonts w:cs="Noto Sans Light"/>
          <w:b/>
          <w:bCs/>
        </w:rPr>
        <w:t xml:space="preserve">Python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Flask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contributing to team codebases in a collaborative environment.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Performed testing and debugging of backend features, ensuring high software quality and user satisfaction before deployment.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to manage databases using </w:t>
      </w:r>
      <w:r w:rsidRPr="00733799">
        <w:rPr>
          <w:rFonts w:cs="Noto Sans Light"/>
          <w:b/>
          <w:bCs/>
        </w:rPr>
        <w:t xml:space="preserve">MongoDB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gaining hands-on experience in designing schemas and writing database queries.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team meetings and code reviews, gaining insights into coding best practices and software design principles.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small-scale applications and microservices, focusing primarily on backend functionality and database integration.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basic cloud services for deployments, setting up applications on </w:t>
      </w:r>
      <w:r w:rsidRPr="00733799">
        <w:rPr>
          <w:rFonts w:cs="Noto Sans Light"/>
          <w:b/>
          <w:bCs/>
        </w:rPr>
        <w:t xml:space="preserve">AWS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learning about server configurations.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the development of unit tests, working towards achieving a robust test coverage ratio across projects.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with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version control, familiarizing with project management practices and repository workflows.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Handled support tickets and resolved backend issues to improve user experience, gaining valuable troubleshooting skills.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Explored AI coding assistants and modern tools like </w:t>
      </w:r>
      <w:r w:rsidRPr="00733799">
        <w:rPr>
          <w:rFonts w:cs="Noto Sans Light"/>
          <w:b/>
          <w:bCs/>
        </w:rPr>
        <w:t xml:space="preserve">GitHub Copilot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enhance productivity and code quality in the development process.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