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Backend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Backend Engineer with over 10 years of experience in developing and maintaining scalable web applications and APIs. Expertise in Elixir, TypeScript, and GraphQL, with a strong focus on optimizing developer experience and system reliability. Proven ability to deliver high-quality solutions in fast-paced environments while maintaining a collaborative approach with cross-functional teams.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Elixir, TypeScript, JavaScript, Python, Ruby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</w:t>
      </w:r>
      <w:r>
        <w:rPr>
          <w:rFonts w:eastAsia="Arial" w:cs="Arial"/>
          <w:bCs/>
        </w:rPr>
        <w:t xml:space="preserve">: Phoenix, Node.js, Express.js, Ruby on Rails, Django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</w:t>
      </w:r>
      <w:r>
        <w:rPr>
          <w:rFonts w:eastAsia="Arial" w:cs="Arial"/>
          <w:bCs/>
        </w:rPr>
        <w:t xml:space="preserve">: MongoDB, PostgreSQL, MySQL, Redis, Elasticsearch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APIs &amp; Tools</w:t>
      </w:r>
      <w:r>
        <w:rPr>
          <w:rFonts w:eastAsia="Arial" w:cs="Arial"/>
          <w:bCs/>
        </w:rPr>
        <w:t xml:space="preserve">: GraphQL, REST, Apollo, Docker, Kubernetes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DevOps &amp; CI/CD</w:t>
      </w:r>
      <w:r>
        <w:rPr>
          <w:rFonts w:eastAsia="Arial" w:cs="Arial"/>
          <w:bCs/>
        </w:rPr>
        <w:t xml:space="preserve">: Git, GitHub Actions, CircleCI, Jenkins, Terraform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Testing &amp; Monitoring</w:t>
      </w:r>
      <w:r>
        <w:rPr>
          <w:rFonts w:eastAsia="Arial" w:cs="Arial"/>
          <w:bCs/>
        </w:rPr>
        <w:t xml:space="preserve">: JUnit, RSpec, Postman, Sentry, New Relic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Backend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scalable backend systems using </w:t>
      </w:r>
      <w:r w:rsidRPr="00D93849">
        <w:rPr>
          <w:b/>
          <w:bCs/>
        </w:rPr>
        <w:t xml:space="preserve">Elixir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Phoenix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system performance and reliability for high-demand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robust REST and </w:t>
      </w:r>
      <w:r w:rsidRPr="00D93849">
        <w:rPr>
          <w:b/>
          <w:bCs/>
        </w:rPr>
        <w:t xml:space="preserve">GraphQL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APIs that allowed seamless integration with frontend components, improving developer experience for thousands of users.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cross-functionally to optimize the billing infrastructure, utilizing </w:t>
      </w:r>
      <w:r w:rsidRPr="00D93849">
        <w:rPr>
          <w:b/>
          <w:bCs/>
        </w:rPr>
        <w:t xml:space="preserve">MongoDB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accurate and efficient invoice generation.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Led the architectural migration to a more resilient API structure, leveraging </w:t>
      </w:r>
      <w:r w:rsidRPr="00D93849">
        <w:rPr>
          <w:b/>
          <w:bCs/>
        </w:rPr>
        <w:t xml:space="preserve">MongoDB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sharding techniques to manage increased database traffic effectively.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Regularly reviewed and refactored existing codebases to enhance maintainability and readability, aligning with current industry standards and best practices.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support rotations, addressing urgent backend issues and suggesting improvements to prevent future occurrences and enhance system reliability.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Actively contributed to the implementation of </w:t>
      </w:r>
      <w:r w:rsidRPr="00D93849">
        <w:rPr>
          <w:b/>
          <w:bCs/>
        </w:rPr>
        <w:t xml:space="preserve">accessibility regression testing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fostering inclusivity for developer tools and user interfaces.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code reviews and paired programming sessions, promoting knowledge sharing and ensuring code quality across the development team.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with frontend and UI/UX teams to ensure feature consistency and a smooth user experience across the Chromatic and Storybook platforms.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Identified and addressed performance bottlenecks in existing systems, leading to substantial improvements in application speed and efficiency.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Introduced automated testing frameworks to streamline regression testing, increasing overall testing coverage and reliability of the backend systems.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internal service APIs to power internal applications and services, enhancing operational efficiency and transparency.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Built and maintained comprehensive documentation for internal processes and APIs, facilitating onboarding and knowledge transfer within the team.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analytics tools to gather data on system usage, enabling data-driven decisions for future enhancements and feature prioritization.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Agile methodologies to manage project timelines and deliverables, ensuring consistent progress and alignment with team goals.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Backend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high-performance APIs using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Express.js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reliable data exchange for web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logging and monitoring solutions using </w:t>
      </w:r>
      <w:r w:rsidRPr="00D93849">
        <w:rPr>
          <w:b/>
          <w:bCs/>
        </w:rPr>
        <w:t xml:space="preserve">New Relic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Sentry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significantly improving issue detection and response times.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Optimized SQL queries and ensured database integrity while working with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data retrieval strategies for backend services.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in a microservices architecture, using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containerization and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source control, backing efficient deployment processes.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Agile ceremonies and contributed to sprint planning, ensuring alignment with business objectives and effective resource allocation.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Conducted performance testing and utilized profiling tools to identify and rectify system vulnerabilities and inefficiencies in application code.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internal documentation efforts, ensuring API specifications and development practices were well-documented and accessible.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Enhanced security measures within APIs, protecting data integrity and user information in compliance with best practices and legal standards.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closely with frontend developers to integrate APIs smoothly, troubleshooting and optimizing the data flow between servers and clients.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Adopted test-driven development (TDD) approaches to coding, ensuring robust and error-free application features prior to release.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Executed database migrations and updates, maintaining system integrity during version changes and enhancements.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Actively participated in code reviews and provided constructive feedback to peers, fostering a culture of continuous improvement.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development of web applications using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Ruby on Rails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gaining foundational experience in full stack development.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basic principles of </w:t>
      </w:r>
      <w:r w:rsidRPr="00733799">
        <w:rPr>
          <w:rFonts w:cs="Noto Sans Light"/>
          <w:b/>
          <w:bCs/>
        </w:rPr>
        <w:t xml:space="preserve">REST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API design, contributing to small-scale projects that required data handling from backend to frontend.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Implemented unit tests using frameworks like </w:t>
      </w:r>
      <w:r w:rsidRPr="00733799">
        <w:rPr>
          <w:rFonts w:cs="Noto Sans Light"/>
          <w:b/>
          <w:bCs/>
        </w:rPr>
        <w:t xml:space="preserve">RSpec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JUnit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emphasizing the importance of testing in the software lifecycle.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other junior developers in a team environment, participating in pair programming sessions to enhance coding skills and knowledge.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Worked on optimizing existing code for performance improvements and maintaining database interactions using </w:t>
      </w:r>
      <w:r w:rsidRPr="00733799">
        <w:rPr>
          <w:rFonts w:cs="Noto Sans Light"/>
          <w:b/>
          <w:bCs/>
        </w:rPr>
        <w:t xml:space="preserve">MySQL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experience with version control systems, primarily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ensuring code collaboration best practices were followed.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debugging sessions, learning how to trace issues within backend code and suggesting potential solutions.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a basic understanding of user authentication and data security measures within web applications.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documenting API endpoints, ensuring clarity and efficiency for future developers and team members.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the development of a small project that utilized </w:t>
      </w:r>
      <w:r w:rsidRPr="00733799">
        <w:rPr>
          <w:rFonts w:cs="Noto Sans Light"/>
          <w:b/>
          <w:bCs/>
        </w:rPr>
        <w:t xml:space="preserve">Node.js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improving understanding of JavaScript server-side capabilities.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