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Software Developer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Dedicated Software Developer with over 10 years of experience in designing, developing, and supporting software applications, specializing in leveraging AI coding assistants and various programming languages to enhance operational efficiency and software stability.</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C#, JavaScript, SQL, Java, Python, Ruby, TypeScript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Tools</w:t>
      </w:r>
      <w:r>
        <w:rPr>
          <w:rFonts w:eastAsia="Arial" w:cs="Arial"/>
          <w:bCs/>
        </w:rPr>
        <w:t xml:space="preserve">: Git, Jira, Visual Studio, Jenkins, Docker, Kubernetes, Postman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Databases</w:t>
      </w:r>
      <w:r>
        <w:rPr>
          <w:rFonts w:eastAsia="Arial" w:cs="Arial"/>
          <w:bCs/>
        </w:rPr>
        <w:t xml:space="preserve">: MySQL, PostgreSQL, MongoDB, Microsoft SQL Server, Oracle, SQLite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Methodologies</w:t>
      </w:r>
      <w:r>
        <w:rPr>
          <w:rFonts w:eastAsia="Arial" w:cs="Arial"/>
          <w:bCs/>
        </w:rPr>
        <w:t xml:space="preserve">: Agile, Scrum, DevOps, Continuous Integration, Continuous Deployment, TDD</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Services</w:t>
      </w:r>
      <w:r>
        <w:rPr>
          <w:rFonts w:eastAsia="Arial" w:cs="Arial"/>
          <w:bCs/>
        </w:rPr>
        <w:t xml:space="preserve">: AWS, Azure, Google Cloud Platform, IBM Cloud, Heroku</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Software Developer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developed the re:Members suite of applications utilizing </w:t>
      </w:r>
      <w:r w:rsidRPr="00D93849">
        <w:rPr>
          <w:b/>
          <w:bCs/>
        </w:rPr>
        <w:t xml:space="preserve">C#</w:t>
      </w:r>
      <w:r w:rsidRPr="00D74308">
        <w:t/>
      </w:r>
      <w:r w:rsidRPr="00D93849">
        <w:rPr>
          <w:b/>
          <w:bCs/>
        </w:rPr>
        <w:t/>
      </w:r>
      <w:r w:rsidRPr="00D74308">
        <w:t xml:space="preserve">, </w:t>
      </w:r>
      <w:r w:rsidRPr="00D93849">
        <w:rPr>
          <w:b/>
          <w:bCs/>
        </w:rPr>
        <w:t xml:space="preserve">JavaScript</w:t>
      </w:r>
      <w:r w:rsidRPr="00D74308">
        <w:t/>
      </w:r>
      <w:r w:rsidRPr="00D93849">
        <w:rPr>
          <w:b/>
          <w:bCs/>
        </w:rPr>
        <w:t/>
      </w:r>
      <w:r w:rsidRPr="00D74308">
        <w:t xml:space="preserve">, and </w:t>
      </w:r>
      <w:r w:rsidRPr="00D93849">
        <w:rPr>
          <w:b/>
          <w:bCs/>
        </w:rPr>
        <w:t xml:space="preserve">SQL</w:t>
      </w:r>
      <w:r w:rsidRPr="00D74308">
        <w:t/>
      </w:r>
      <w:r w:rsidRPr="00D93849">
        <w:rPr>
          <w:b/>
          <w:bCs/>
        </w:rPr>
        <w:t/>
      </w:r>
      <w:r w:rsidRPr="00D74308">
        <w:t xml:space="preserve"> over a range of frameworks like </w:t>
      </w:r>
      <w:r w:rsidRPr="00D93849">
        <w:rPr>
          <w:b/>
          <w:bCs/>
        </w:rPr>
        <w:t xml:space="preserve">ASP.NET</w:t>
      </w:r>
      <w:r w:rsidRPr="00D74308">
        <w:t/>
      </w:r>
      <w:r w:rsidRPr="00D93849">
        <w:rPr>
          <w:b/>
          <w:bCs/>
        </w:rPr>
        <w:t/>
      </w:r>
      <w:r w:rsidRPr="00D74308">
        <w:t xml:space="preserve"> and </w:t>
      </w:r>
      <w:r w:rsidRPr="00D93849">
        <w:rPr>
          <w:b/>
          <w:bCs/>
        </w:rPr>
        <w:t xml:space="preserve">Angular</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features that utilize </w:t>
      </w:r>
      <w:r w:rsidRPr="00D93849">
        <w:rPr>
          <w:b/>
          <w:bCs/>
        </w:rPr>
        <w:t xml:space="preserve">AI coding assistants</w:t>
      </w:r>
      <w:r w:rsidRPr="00D74308">
        <w:t/>
      </w:r>
      <w:r w:rsidRPr="00D93849">
        <w:rPr>
          <w:b/>
          <w:bCs/>
        </w:rPr>
        <w:t/>
      </w:r>
      <w:r w:rsidRPr="00D74308">
        <w:t xml:space="preserve"> for improved coding efficiency in key development tasks.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Ensured the operational stability and resiliency of software applications by conducting thorough </w:t>
      </w:r>
      <w:r w:rsidRPr="00D93849">
        <w:rPr>
          <w:b/>
          <w:bCs/>
        </w:rPr>
        <w:t xml:space="preserve">unit testing</w:t>
      </w:r>
      <w:r w:rsidRPr="00D74308">
        <w:t/>
      </w:r>
      <w:r w:rsidRPr="00D93849">
        <w:rPr>
          <w:b/>
          <w:bCs/>
        </w:rPr>
        <w:t/>
      </w:r>
      <w:r w:rsidRPr="00D74308">
        <w:t xml:space="preserve"> and quality assurance processes.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Jira</w:t>
      </w:r>
      <w:r w:rsidRPr="00D74308">
        <w:t/>
      </w:r>
      <w:r w:rsidRPr="00D93849">
        <w:rPr>
          <w:b/>
          <w:bCs/>
        </w:rPr>
        <w:t/>
      </w:r>
      <w:r w:rsidRPr="00D74308">
        <w:t xml:space="preserve"> for issue tracking and project management, facilitating an organized workflow and improving team collaboration.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APIs and microservices to integrate with existing applications, enhancing the system architecture with </w:t>
      </w:r>
      <w:r w:rsidRPr="00D93849">
        <w:rPr>
          <w:b/>
          <w:bCs/>
        </w:rPr>
        <w:t xml:space="preserve">REST</w:t>
      </w:r>
      <w:r w:rsidRPr="00D74308">
        <w:t/>
      </w:r>
      <w:r w:rsidRPr="00D93849">
        <w:rPr>
          <w:b/>
          <w:bCs/>
        </w:rPr>
        <w:t/>
      </w:r>
      <w:r w:rsidRPr="00D74308">
        <w:t xml:space="preserve"> and </w:t>
      </w:r>
      <w:r w:rsidRPr="00D93849">
        <w:rPr>
          <w:b/>
          <w:bCs/>
        </w:rPr>
        <w:t xml:space="preserve">GraphQL</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code reviews, fostering a culture of knowledge sharing and enhancing code quality across development teams.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Agile</w:t>
      </w:r>
      <w:r w:rsidRPr="00D74308">
        <w:t/>
      </w:r>
      <w:r w:rsidRPr="00D93849">
        <w:rPr>
          <w:b/>
          <w:bCs/>
        </w:rPr>
        <w:t/>
      </w:r>
      <w:r w:rsidRPr="00D74308">
        <w:t xml:space="preserve"> methodologies to adapt rapidly to changing project requirements and maintain a dynamic workflow.</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root-cause analysis for complex issues, documenting findings and creating actionable improvement plans to optimize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gather requirements and deliver features that enhance user experience and client engagement.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Monitored application performance using tools like </w:t>
      </w:r>
      <w:r w:rsidRPr="00D93849">
        <w:rPr>
          <w:b/>
          <w:bCs/>
        </w:rPr>
        <w:t xml:space="preserve">New Relic</w:t>
      </w:r>
      <w:r w:rsidRPr="00D74308">
        <w:t/>
      </w:r>
      <w:r w:rsidRPr="00D93849">
        <w:rPr>
          <w:b/>
          <w:bCs/>
        </w:rPr>
        <w:t/>
      </w:r>
      <w:r w:rsidRPr="00D74308">
        <w:t xml:space="preserve"> and </w:t>
      </w:r>
      <w:r w:rsidRPr="00D93849">
        <w:rPr>
          <w:b/>
          <w:bCs/>
        </w:rPr>
        <w:t xml:space="preserve">Azure Application Insights</w:t>
      </w:r>
      <w:r w:rsidRPr="00D74308">
        <w:t/>
      </w:r>
      <w:r w:rsidRPr="00D93849">
        <w:rPr>
          <w:b/>
          <w:bCs/>
        </w:rPr>
        <w:t/>
      </w:r>
      <w:r w:rsidRPr="00D74308">
        <w:t xml:space="preserve">, proactively resolving issues before impacting users.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continuous learning of emerging technologies to improve application architecture and development processes.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seamless version control with </w:t>
      </w:r>
      <w:r w:rsidRPr="00D93849">
        <w:rPr>
          <w:b/>
          <w:bCs/>
        </w:rPr>
        <w:t xml:space="preserve">Git</w:t>
      </w:r>
      <w:r w:rsidRPr="00D74308">
        <w:t/>
      </w:r>
      <w:r w:rsidRPr="00D93849">
        <w:rPr>
          <w:b/>
          <w:bCs/>
        </w:rPr>
        <w:t/>
      </w:r>
      <w:r w:rsidRPr="00D74308">
        <w:t xml:space="preserve">, ensuring effective collaboration among development team members and integrity of project outputs.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w:t>
      </w:r>
      <w:r w:rsidRPr="00D93849">
        <w:rPr>
          <w:b/>
          <w:bCs/>
        </w:rPr>
        <w:t xml:space="preserve">Docker</w:t>
      </w:r>
      <w:r w:rsidRPr="00D74308">
        <w:t/>
      </w:r>
      <w:r w:rsidRPr="00D93849">
        <w:rPr>
          <w:b/>
          <w:bCs/>
        </w:rPr>
        <w:t/>
      </w:r>
      <w:r w:rsidRPr="00D74308">
        <w:t xml:space="preserve"> for containerization of applications, promoting a consistent development environment and simplifying deployment processes.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Employed </w:t>
      </w:r>
      <w:r w:rsidRPr="00D93849">
        <w:rPr>
          <w:b/>
          <w:bCs/>
        </w:rPr>
        <w:t xml:space="preserve">object-oriented programming</w:t>
      </w:r>
      <w:r w:rsidRPr="00D74308">
        <w:t/>
      </w:r>
      <w:r w:rsidRPr="00D93849">
        <w:rPr>
          <w:b/>
          <w:bCs/>
        </w:rPr>
        <w:t/>
      </w:r>
      <w:r w:rsidRPr="00D74308">
        <w:t xml:space="preserve"> principles in creating scalable and maintainable software solutions.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regular training sessions to improve development skills and keep up to date with industry practices and technologies.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Software Developer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scalable software solutions using </w:t>
      </w:r>
      <w:r w:rsidRPr="00D93849">
        <w:rPr>
          <w:b/>
          <w:bCs/>
        </w:rPr>
        <w:t xml:space="preserve">C#</w:t>
      </w:r>
      <w:r w:rsidRPr="00D74308">
        <w:t/>
      </w:r>
      <w:r w:rsidRPr="00D93849">
        <w:rPr>
          <w:b/>
          <w:bCs/>
        </w:rPr>
        <w:t/>
      </w:r>
      <w:r w:rsidRPr="00D74308">
        <w:t xml:space="preserve"> and </w:t>
      </w:r>
      <w:r w:rsidRPr="00D93849">
        <w:rPr>
          <w:b/>
          <w:bCs/>
        </w:rPr>
        <w:t xml:space="preserve">JavaScript</w:t>
      </w:r>
      <w:r w:rsidRPr="00D74308">
        <w:t/>
      </w:r>
      <w:r w:rsidRPr="00D93849">
        <w:rPr>
          <w:b/>
          <w:bCs/>
        </w:rPr>
        <w:t/>
      </w:r>
      <w:r w:rsidRPr="00D74308">
        <w:t xml:space="preserve">, applying best practices to ensure quality and maintainability.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the design and implementation of database architectures with </w:t>
      </w:r>
      <w:r w:rsidRPr="00D93849">
        <w:rPr>
          <w:b/>
          <w:bCs/>
        </w:rPr>
        <w:t xml:space="preserve">SQL</w:t>
      </w:r>
      <w:r w:rsidRPr="00D74308">
        <w:t/>
      </w:r>
      <w:r w:rsidRPr="00D93849">
        <w:rPr>
          <w:b/>
          <w:bCs/>
        </w:rPr>
        <w:t/>
      </w:r>
      <w:r w:rsidRPr="00D74308">
        <w:t xml:space="preserve"> databases, ensuring data integrity and performance.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product management and other engineering teams to define project requirements and specifications.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Improved application functionalities and user experience by integrating new features based on client feedback and project goals.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DevOps</w:t>
      </w:r>
      <w:r w:rsidRPr="00D74308">
        <w:t/>
      </w:r>
      <w:r w:rsidRPr="00D93849">
        <w:rPr>
          <w:b/>
          <w:bCs/>
        </w:rPr>
        <w:t/>
      </w:r>
      <w:r w:rsidRPr="00D74308">
        <w:t xml:space="preserve"> practices for streamlined deployment and integration of software changes, enhancing productivity and collaboration with other developers.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unit testing and debugging to ensure high-quality code meets project specifications and functions as expected.</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coding standards and guidelines to ensure consistency and quality across the development team.</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the full software development life cycle, from initial requirements gathering to deployment and support.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Leveraged tools such as </w:t>
      </w:r>
      <w:r w:rsidRPr="00D93849">
        <w:rPr>
          <w:b/>
          <w:bCs/>
        </w:rPr>
        <w:t xml:space="preserve">Git</w:t>
      </w:r>
      <w:r w:rsidRPr="00D74308">
        <w:t/>
      </w:r>
      <w:r w:rsidRPr="00D93849">
        <w:rPr>
          <w:b/>
          <w:bCs/>
        </w:rPr>
        <w:t/>
      </w:r>
      <w:r w:rsidRPr="00D74308">
        <w:t xml:space="preserve"> and </w:t>
      </w:r>
      <w:r w:rsidRPr="00D93849">
        <w:rPr>
          <w:b/>
          <w:bCs/>
        </w:rPr>
        <w:t xml:space="preserve">Jira</w:t>
      </w:r>
      <w:r w:rsidRPr="00D74308">
        <w:t/>
      </w:r>
      <w:r w:rsidRPr="00D93849">
        <w:rPr>
          <w:b/>
          <w:bCs/>
        </w:rPr>
        <w:t/>
      </w:r>
      <w:r w:rsidRPr="00D74308">
        <w:t xml:space="preserve"> for project management and version control, enhancing communication and tracking project progression.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Active participation in team meetings to discuss ongoing projects and provide insight into potential improvements or optimizations.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web applications using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and basic </w:t>
      </w:r>
      <w:r w:rsidRPr="00733799">
        <w:rPr>
          <w:rFonts w:cs="Noto Sans Light"/>
          <w:b/>
          <w:bCs/>
        </w:rPr>
        <w:t xml:space="preserve">C#</w:t>
      </w:r>
      <w:r w:rsidRPr="00733799">
        <w:rPr>
          <w:rFonts w:cs="Noto Sans Light"/>
        </w:rPr>
        <w:t/>
      </w:r>
      <w:r w:rsidRPr="00733799">
        <w:rPr>
          <w:rFonts w:cs="Noto Sans Light"/>
          <w:b/>
          <w:bCs/>
        </w:rPr>
        <w:t/>
      </w:r>
      <w:r w:rsidRPr="00733799">
        <w:rPr>
          <w:rFonts w:cs="Noto Sans Light"/>
        </w:rPr>
        <w:t xml:space="preserve">, collaborating closely with senior developers.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hands-on experience with </w:t>
      </w:r>
      <w:r w:rsidRPr="00733799">
        <w:rPr>
          <w:rFonts w:cs="Noto Sans Light"/>
          <w:b/>
          <w:bCs/>
        </w:rPr>
        <w:t xml:space="preserve">SQL</w:t>
      </w:r>
      <w:r w:rsidRPr="00733799">
        <w:rPr>
          <w:rFonts w:cs="Noto Sans Light"/>
        </w:rPr>
        <w:t/>
      </w:r>
      <w:r w:rsidRPr="00733799">
        <w:rPr>
          <w:rFonts w:cs="Noto Sans Light"/>
          <w:b/>
          <w:bCs/>
        </w:rPr>
        <w:t/>
      </w:r>
      <w:r w:rsidRPr="00733799">
        <w:rPr>
          <w:rFonts w:cs="Noto Sans Light"/>
        </w:rPr>
        <w:t xml:space="preserve"> databases, writing queries and optimizing database performance for application use.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team coding sessions to enhance learning of </w:t>
      </w:r>
      <w:r w:rsidRPr="00733799">
        <w:rPr>
          <w:rFonts w:cs="Noto Sans Light"/>
          <w:b/>
          <w:bCs/>
        </w:rPr>
        <w:t xml:space="preserve">best practices</w:t>
      </w:r>
      <w:r w:rsidRPr="00733799">
        <w:rPr>
          <w:rFonts w:cs="Noto Sans Light"/>
        </w:rPr>
        <w:t/>
      </w:r>
      <w:r w:rsidRPr="00733799">
        <w:rPr>
          <w:rFonts w:cs="Noto Sans Light"/>
          <w:b/>
          <w:bCs/>
        </w:rPr>
        <w:t/>
      </w:r>
      <w:r w:rsidRPr="00733799">
        <w:rPr>
          <w:rFonts w:cs="Noto Sans Light"/>
        </w:rPr>
        <w:t xml:space="preserve"> and to understand project objectives better.</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debugging and testing processes, helping to ensure that applications function reliably and meet user requirements.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and implemented </w:t>
      </w:r>
      <w:r w:rsidRPr="00733799">
        <w:rPr>
          <w:rFonts w:cs="Noto Sans Light"/>
          <w:b/>
          <w:bCs/>
        </w:rPr>
        <w:t xml:space="preserve">Agile</w:t>
      </w:r>
      <w:r w:rsidRPr="00733799">
        <w:rPr>
          <w:rFonts w:cs="Noto Sans Light"/>
        </w:rPr>
        <w:t/>
      </w:r>
      <w:r w:rsidRPr="00733799">
        <w:rPr>
          <w:rFonts w:cs="Noto Sans Light"/>
          <w:b/>
          <w:bCs/>
        </w:rPr>
        <w:t/>
      </w:r>
      <w:r w:rsidRPr="00733799">
        <w:rPr>
          <w:rFonts w:cs="Noto Sans Light"/>
        </w:rPr>
        <w:t xml:space="preserve"> methodologies, participating in sprint planning and retrospectives for continuous improvement.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version control systems, primarily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to manage code changes and enhance team collaboration.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deployment of applications into testing environments, gaining exposure to deployment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basic coding tasks under the guidance of senior developers, focusing on learning the codebase and project workflow.</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Documented coding processes and procedures to aid in knowledge transfer and onboarding of new team members.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Attended training sessions and workshops to improve programming skills and gain knowledge of pertinent technologies.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